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ADC" w:rsidRDefault="00796ADC" w:rsidP="00796ADC">
      <w:pPr>
        <w:jc w:val="center"/>
        <w:rPr>
          <w:rFonts w:hint="eastAsia"/>
          <w:b/>
          <w:sz w:val="30"/>
        </w:rPr>
      </w:pPr>
      <w:r>
        <w:rPr>
          <w:rFonts w:hint="eastAsia"/>
          <w:b/>
          <w:sz w:val="30"/>
        </w:rPr>
        <w:t>2012</w:t>
      </w:r>
      <w:r>
        <w:rPr>
          <w:rFonts w:hint="eastAsia"/>
          <w:b/>
          <w:sz w:val="30"/>
        </w:rPr>
        <w:t>年阜新市初中毕业生学业考试</w:t>
      </w:r>
    </w:p>
    <w:p w:rsidR="00796ADC" w:rsidRDefault="00796ADC" w:rsidP="00796ADC">
      <w:pPr>
        <w:jc w:val="center"/>
        <w:rPr>
          <w:rFonts w:hint="eastAsia"/>
          <w:b/>
          <w:sz w:val="32"/>
        </w:rPr>
      </w:pPr>
      <w:r>
        <w:rPr>
          <w:rFonts w:hint="eastAsia"/>
          <w:b/>
          <w:sz w:val="32"/>
        </w:rPr>
        <w:t>数学试题参考答案及评分标准</w:t>
      </w:r>
      <w:r w:rsidRPr="00B44C31">
        <w:rPr>
          <w:rFonts w:hint="eastAsia"/>
          <w:b/>
          <w:color w:val="FFFFFF"/>
          <w:sz w:val="4"/>
        </w:rPr>
        <w:t>[</w:t>
      </w:r>
      <w:r w:rsidRPr="00B44C31">
        <w:rPr>
          <w:rFonts w:hint="eastAsia"/>
          <w:b/>
          <w:color w:val="FFFFFF"/>
          <w:sz w:val="4"/>
        </w:rPr>
        <w:t>来源</w:t>
      </w:r>
      <w:r w:rsidRPr="00B44C31">
        <w:rPr>
          <w:rFonts w:hint="eastAsia"/>
          <w:b/>
          <w:color w:val="FFFFFF"/>
          <w:sz w:val="4"/>
        </w:rPr>
        <w:t>:]</w:t>
      </w:r>
    </w:p>
    <w:p w:rsidR="00796ADC" w:rsidRDefault="00796ADC" w:rsidP="00796ADC">
      <w:pPr>
        <w:jc w:val="left"/>
        <w:rPr>
          <w:rFonts w:hint="eastAsia"/>
          <w:b/>
        </w:rPr>
      </w:pPr>
      <w:r>
        <w:rPr>
          <w:rFonts w:hint="eastAsia"/>
          <w:b/>
        </w:rPr>
        <w:t>说明：考生的答案若与本参考答案不同但正确的，请参照评分标准给分．</w:t>
      </w:r>
    </w:p>
    <w:p w:rsidR="00796ADC" w:rsidRDefault="00796ADC" w:rsidP="00796ADC">
      <w:pPr>
        <w:numPr>
          <w:ilvl w:val="0"/>
          <w:numId w:val="2"/>
        </w:numPr>
        <w:jc w:val="left"/>
        <w:rPr>
          <w:rFonts w:hint="eastAsia"/>
          <w:b/>
        </w:rPr>
      </w:pPr>
      <w:r>
        <w:rPr>
          <w:rFonts w:hint="eastAsia"/>
          <w:b/>
        </w:rPr>
        <w:t>选择题（每小题</w:t>
      </w:r>
      <w:r>
        <w:rPr>
          <w:rFonts w:hint="eastAsia"/>
          <w:b/>
        </w:rPr>
        <w:t>3</w:t>
      </w:r>
      <w:r>
        <w:rPr>
          <w:rFonts w:hint="eastAsia"/>
          <w:b/>
        </w:rPr>
        <w:t>分，共</w:t>
      </w:r>
      <w:r>
        <w:rPr>
          <w:rFonts w:hint="eastAsia"/>
          <w:b/>
        </w:rPr>
        <w:t>18</w:t>
      </w:r>
      <w:r>
        <w:rPr>
          <w:rFonts w:hint="eastAsia"/>
          <w:b/>
        </w:rPr>
        <w:t>分）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98"/>
        <w:gridCol w:w="898"/>
        <w:gridCol w:w="898"/>
        <w:gridCol w:w="898"/>
        <w:gridCol w:w="898"/>
        <w:gridCol w:w="898"/>
        <w:gridCol w:w="898"/>
        <w:gridCol w:w="898"/>
        <w:gridCol w:w="900"/>
      </w:tblGrid>
      <w:tr w:rsidR="00796ADC" w:rsidTr="00A6012F">
        <w:trPr>
          <w:jc w:val="center"/>
        </w:trPr>
        <w:tc>
          <w:tcPr>
            <w:tcW w:w="898" w:type="dxa"/>
          </w:tcPr>
          <w:p w:rsidR="00796ADC" w:rsidRDefault="00796ADC" w:rsidP="00A6012F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题号</w:t>
            </w:r>
          </w:p>
        </w:tc>
        <w:tc>
          <w:tcPr>
            <w:tcW w:w="898" w:type="dxa"/>
          </w:tcPr>
          <w:p w:rsidR="00796ADC" w:rsidRDefault="00796ADC" w:rsidP="00A6012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898" w:type="dxa"/>
          </w:tcPr>
          <w:p w:rsidR="00796ADC" w:rsidRDefault="00796ADC" w:rsidP="00A6012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898" w:type="dxa"/>
          </w:tcPr>
          <w:p w:rsidR="00796ADC" w:rsidRDefault="00796ADC" w:rsidP="00A6012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898" w:type="dxa"/>
          </w:tcPr>
          <w:p w:rsidR="00796ADC" w:rsidRDefault="00796ADC" w:rsidP="00A6012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898" w:type="dxa"/>
          </w:tcPr>
          <w:p w:rsidR="00796ADC" w:rsidRDefault="00796ADC" w:rsidP="00A6012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</w:p>
        </w:tc>
        <w:tc>
          <w:tcPr>
            <w:tcW w:w="898" w:type="dxa"/>
          </w:tcPr>
          <w:p w:rsidR="00796ADC" w:rsidRDefault="00796ADC" w:rsidP="00A6012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</w:p>
        </w:tc>
        <w:tc>
          <w:tcPr>
            <w:tcW w:w="898" w:type="dxa"/>
          </w:tcPr>
          <w:p w:rsidR="00796ADC" w:rsidRDefault="00796ADC" w:rsidP="00A6012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</w:p>
        </w:tc>
        <w:tc>
          <w:tcPr>
            <w:tcW w:w="900" w:type="dxa"/>
          </w:tcPr>
          <w:p w:rsidR="00796ADC" w:rsidRDefault="00796ADC" w:rsidP="00A6012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</w:p>
        </w:tc>
      </w:tr>
      <w:tr w:rsidR="00796ADC" w:rsidTr="00A6012F">
        <w:trPr>
          <w:jc w:val="center"/>
        </w:trPr>
        <w:tc>
          <w:tcPr>
            <w:tcW w:w="898" w:type="dxa"/>
          </w:tcPr>
          <w:p w:rsidR="00796ADC" w:rsidRDefault="00796ADC" w:rsidP="00A6012F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答案</w:t>
            </w:r>
          </w:p>
        </w:tc>
        <w:tc>
          <w:tcPr>
            <w:tcW w:w="898" w:type="dxa"/>
          </w:tcPr>
          <w:p w:rsidR="00796ADC" w:rsidRDefault="00796ADC" w:rsidP="00A6012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C</w:t>
            </w:r>
          </w:p>
        </w:tc>
        <w:tc>
          <w:tcPr>
            <w:tcW w:w="898" w:type="dxa"/>
          </w:tcPr>
          <w:p w:rsidR="00796ADC" w:rsidRDefault="00796ADC" w:rsidP="00A6012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B</w:t>
            </w:r>
            <w:r w:rsidRPr="00B44C31">
              <w:rPr>
                <w:rFonts w:hint="eastAsia"/>
                <w:color w:val="FFFFFF"/>
                <w:sz w:val="4"/>
              </w:rPr>
              <w:t>[</w:t>
            </w:r>
            <w:r w:rsidRPr="00B44C31">
              <w:rPr>
                <w:rFonts w:hint="eastAsia"/>
                <w:color w:val="FFFFFF"/>
                <w:sz w:val="4"/>
              </w:rPr>
              <w:t>来源</w:t>
            </w:r>
            <w:r w:rsidRPr="00B44C31">
              <w:rPr>
                <w:rFonts w:hint="eastAsia"/>
                <w:color w:val="FFFFFF"/>
                <w:sz w:val="4"/>
              </w:rPr>
              <w:t>:]</w:t>
            </w:r>
          </w:p>
        </w:tc>
        <w:tc>
          <w:tcPr>
            <w:tcW w:w="898" w:type="dxa"/>
          </w:tcPr>
          <w:p w:rsidR="00796ADC" w:rsidRDefault="00796ADC" w:rsidP="00A6012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D</w:t>
            </w:r>
          </w:p>
        </w:tc>
        <w:tc>
          <w:tcPr>
            <w:tcW w:w="898" w:type="dxa"/>
          </w:tcPr>
          <w:p w:rsidR="00796ADC" w:rsidRDefault="00796ADC" w:rsidP="00A6012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A</w:t>
            </w:r>
          </w:p>
        </w:tc>
        <w:tc>
          <w:tcPr>
            <w:tcW w:w="898" w:type="dxa"/>
          </w:tcPr>
          <w:p w:rsidR="00796ADC" w:rsidRDefault="00796ADC" w:rsidP="00A6012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B</w:t>
            </w:r>
          </w:p>
        </w:tc>
        <w:tc>
          <w:tcPr>
            <w:tcW w:w="898" w:type="dxa"/>
          </w:tcPr>
          <w:p w:rsidR="00796ADC" w:rsidRDefault="00796ADC" w:rsidP="00A6012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B</w:t>
            </w:r>
          </w:p>
        </w:tc>
        <w:tc>
          <w:tcPr>
            <w:tcW w:w="898" w:type="dxa"/>
          </w:tcPr>
          <w:p w:rsidR="00796ADC" w:rsidRDefault="00796ADC" w:rsidP="00A6012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D</w:t>
            </w:r>
          </w:p>
        </w:tc>
        <w:tc>
          <w:tcPr>
            <w:tcW w:w="900" w:type="dxa"/>
          </w:tcPr>
          <w:p w:rsidR="00796ADC" w:rsidRDefault="00796ADC" w:rsidP="00A6012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D</w:t>
            </w:r>
          </w:p>
        </w:tc>
      </w:tr>
    </w:tbl>
    <w:p w:rsidR="00796ADC" w:rsidRDefault="00796ADC" w:rsidP="00796ADC">
      <w:pPr>
        <w:jc w:val="left"/>
        <w:rPr>
          <w:rFonts w:hint="eastAsia"/>
          <w:b/>
        </w:rPr>
      </w:pPr>
      <w:r>
        <w:rPr>
          <w:rFonts w:hint="eastAsia"/>
          <w:b/>
        </w:rPr>
        <w:t>二．填空题（每小题</w:t>
      </w:r>
      <w:r>
        <w:rPr>
          <w:rFonts w:hint="eastAsia"/>
          <w:b/>
        </w:rPr>
        <w:t>3</w:t>
      </w:r>
      <w:r>
        <w:rPr>
          <w:rFonts w:hint="eastAsia"/>
          <w:b/>
        </w:rPr>
        <w:t>分，共</w:t>
      </w:r>
      <w:r>
        <w:rPr>
          <w:rFonts w:hint="eastAsia"/>
          <w:b/>
        </w:rPr>
        <w:t>18</w:t>
      </w:r>
      <w:r>
        <w:rPr>
          <w:rFonts w:hint="eastAsia"/>
          <w:b/>
        </w:rPr>
        <w:t>分）</w:t>
      </w:r>
    </w:p>
    <w:p w:rsidR="00796ADC" w:rsidRDefault="00796ADC" w:rsidP="00796ADC">
      <w:pPr>
        <w:jc w:val="left"/>
        <w:rPr>
          <w:rFonts w:hint="eastAsia"/>
        </w:rPr>
      </w:pPr>
      <w:r>
        <w:rPr>
          <w:rFonts w:hint="eastAsia"/>
        </w:rPr>
        <w:t>9</w:t>
      </w:r>
      <w:r>
        <w:rPr>
          <w:rFonts w:hint="eastAsia"/>
        </w:rPr>
        <w:t>．</w:t>
      </w:r>
      <w:r>
        <w:rPr>
          <w:rFonts w:hint="eastAsia"/>
          <w:noProof/>
          <w:position w:val="-6"/>
        </w:rPr>
        <w:drawing>
          <wp:inline distT="0" distB="0" distL="0" distR="0">
            <wp:extent cx="123825" cy="142875"/>
            <wp:effectExtent l="19050" t="0" r="9525" b="0"/>
            <wp:docPr id="1" name="图片 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≥</w:t>
      </w:r>
      <w:r>
        <w:rPr>
          <w:rFonts w:hint="eastAsia"/>
        </w:rPr>
        <w:t>2        10</w:t>
      </w:r>
      <w:r>
        <w:rPr>
          <w:rFonts w:hint="eastAsia"/>
        </w:rPr>
        <w:t>．</w:t>
      </w:r>
      <w:r>
        <w:rPr>
          <w:rFonts w:hint="eastAsia"/>
        </w:rPr>
        <w:t>60</w:t>
      </w:r>
      <w:r>
        <w:rPr>
          <w:rFonts w:ascii="宋体" w:hAnsi="宋体" w:hint="eastAsia"/>
        </w:rPr>
        <w:t xml:space="preserve">       </w:t>
      </w:r>
      <w:r>
        <w:rPr>
          <w:rFonts w:hint="eastAsia"/>
        </w:rPr>
        <w:t>11</w:t>
      </w:r>
      <w:r>
        <w:t>．</w:t>
      </w:r>
      <w:r>
        <w:rPr>
          <w:rFonts w:hint="eastAsia"/>
        </w:rPr>
        <w:t>10</w:t>
      </w:r>
      <w:r>
        <w:rPr>
          <w:rFonts w:hint="eastAsia"/>
        </w:rPr>
        <w:t>％</w:t>
      </w:r>
      <w:r>
        <w:rPr>
          <w:rFonts w:hint="eastAsia"/>
        </w:rPr>
        <w:t xml:space="preserve">      12</w:t>
      </w:r>
      <w:r>
        <w:rPr>
          <w:rFonts w:hint="eastAsia"/>
        </w:rPr>
        <w:t>．</w:t>
      </w:r>
      <w:r>
        <w:rPr>
          <w:rFonts w:hint="eastAsia"/>
        </w:rPr>
        <w:t xml:space="preserve">12  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2" name="图片 2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d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13</w:t>
      </w:r>
      <w:r>
        <w:rPr>
          <w:rFonts w:hint="eastAsia"/>
        </w:rPr>
        <w:t>．</w:t>
      </w:r>
      <w:r>
        <w:rPr>
          <w:rFonts w:hint="eastAsia"/>
        </w:rPr>
        <w:t>15</w:t>
      </w:r>
    </w:p>
    <w:p w:rsidR="00796ADC" w:rsidRDefault="00796ADC" w:rsidP="00796ADC">
      <w:pPr>
        <w:jc w:val="left"/>
        <w:rPr>
          <w:rFonts w:hint="eastAsia"/>
        </w:rPr>
      </w:pPr>
      <w:r>
        <w:rPr>
          <w:rFonts w:hint="eastAsia"/>
        </w:rPr>
        <w:t>14</w:t>
      </w:r>
      <w:r>
        <w:rPr>
          <w:rFonts w:hint="eastAsia"/>
        </w:rPr>
        <w:t>．</w:t>
      </w:r>
      <w:r>
        <w:rPr>
          <w:rFonts w:hint="eastAsia"/>
          <w:noProof/>
          <w:position w:val="-4"/>
        </w:rPr>
        <w:drawing>
          <wp:inline distT="0" distB="0" distL="0" distR="0">
            <wp:extent cx="276225" cy="190500"/>
            <wp:effectExtent l="19050" t="0" r="0" b="0"/>
            <wp:docPr id="3" name="图片 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4" name="图片 4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d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15</w:t>
      </w:r>
      <w:r>
        <w:rPr>
          <w:rFonts w:hint="eastAsia"/>
        </w:rPr>
        <w:t>．</w:t>
      </w:r>
      <w:r>
        <w:rPr>
          <w:rFonts w:hint="eastAsia"/>
          <w:noProof/>
          <w:position w:val="-8"/>
        </w:rPr>
        <w:drawing>
          <wp:inline distT="0" distB="0" distL="0" distR="0">
            <wp:extent cx="228600" cy="228600"/>
            <wp:effectExtent l="0" t="0" r="0" b="0"/>
            <wp:docPr id="5" name="图片 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16</w:t>
      </w:r>
      <w:r>
        <w:rPr>
          <w:rFonts w:hint="eastAsia"/>
        </w:rPr>
        <w:t>．</w:t>
      </w:r>
      <w:r>
        <w:rPr>
          <w:rFonts w:hint="eastAsia"/>
        </w:rPr>
        <w:t>100</w:t>
      </w:r>
    </w:p>
    <w:p w:rsidR="00796ADC" w:rsidRDefault="00796ADC" w:rsidP="00796ADC">
      <w:r>
        <w:rPr>
          <w:rFonts w:hint="eastAsia"/>
          <w:b/>
        </w:rPr>
        <w:t>三．解答题</w:t>
      </w:r>
      <w:r>
        <w:rPr>
          <w:rFonts w:eastAsia="黑体"/>
          <w:b/>
        </w:rPr>
        <w:t>（</w:t>
      </w:r>
      <w:r>
        <w:rPr>
          <w:rFonts w:eastAsia="黑体"/>
          <w:b/>
        </w:rPr>
        <w:t>17</w:t>
      </w:r>
      <w:r>
        <w:rPr>
          <w:rFonts w:eastAsia="黑体"/>
          <w:b/>
        </w:rPr>
        <w:t>、</w:t>
      </w:r>
      <w:r>
        <w:rPr>
          <w:rFonts w:eastAsia="黑体"/>
          <w:b/>
        </w:rPr>
        <w:t>18</w:t>
      </w:r>
      <w:r>
        <w:rPr>
          <w:rFonts w:eastAsia="黑体"/>
          <w:b/>
        </w:rPr>
        <w:t>、</w:t>
      </w:r>
      <w:r>
        <w:rPr>
          <w:rFonts w:eastAsia="黑体"/>
          <w:b/>
        </w:rPr>
        <w:t>19</w:t>
      </w:r>
      <w:r>
        <w:rPr>
          <w:rFonts w:eastAsia="黑体"/>
          <w:b/>
        </w:rPr>
        <w:t>、</w:t>
      </w:r>
      <w:r>
        <w:rPr>
          <w:rFonts w:eastAsia="黑体"/>
          <w:b/>
        </w:rPr>
        <w:t>20</w:t>
      </w:r>
      <w:r>
        <w:rPr>
          <w:rFonts w:eastAsia="黑体"/>
          <w:b/>
        </w:rPr>
        <w:t>题每题</w:t>
      </w:r>
      <w:r>
        <w:rPr>
          <w:rFonts w:eastAsia="黑体"/>
          <w:b/>
        </w:rPr>
        <w:t>10</w:t>
      </w:r>
      <w:r>
        <w:rPr>
          <w:rFonts w:eastAsia="黑体"/>
          <w:b/>
        </w:rPr>
        <w:t>分，</w:t>
      </w:r>
      <w:r>
        <w:rPr>
          <w:rFonts w:eastAsia="黑体"/>
          <w:b/>
        </w:rPr>
        <w:t>21</w:t>
      </w:r>
      <w:r>
        <w:rPr>
          <w:rFonts w:eastAsia="黑体"/>
          <w:b/>
        </w:rPr>
        <w:t>、</w:t>
      </w:r>
      <w:r>
        <w:rPr>
          <w:rFonts w:eastAsia="黑体"/>
          <w:b/>
        </w:rPr>
        <w:t>22</w:t>
      </w:r>
      <w:r>
        <w:rPr>
          <w:rFonts w:eastAsia="黑体"/>
          <w:b/>
        </w:rPr>
        <w:t>题每题</w:t>
      </w:r>
      <w:r>
        <w:rPr>
          <w:rFonts w:eastAsia="黑体"/>
          <w:b/>
        </w:rPr>
        <w:t>12</w:t>
      </w:r>
      <w:r>
        <w:rPr>
          <w:rFonts w:eastAsia="黑体"/>
          <w:b/>
        </w:rPr>
        <w:t>分，共</w:t>
      </w:r>
      <w:r>
        <w:rPr>
          <w:rFonts w:eastAsia="黑体"/>
          <w:b/>
        </w:rPr>
        <w:t>64</w:t>
      </w:r>
      <w:r>
        <w:rPr>
          <w:rFonts w:eastAsia="黑体"/>
          <w:b/>
        </w:rPr>
        <w:t>分）</w:t>
      </w:r>
    </w:p>
    <w:p w:rsidR="00796ADC" w:rsidRDefault="00796ADC" w:rsidP="00796ADC">
      <w:pPr>
        <w:ind w:rightChars="-949" w:right="-1993"/>
        <w:jc w:val="left"/>
        <w:rPr>
          <w:rFonts w:hint="eastAsia"/>
        </w:rPr>
      </w:pPr>
      <w:r>
        <w:rPr>
          <w:rFonts w:hint="eastAsia"/>
        </w:rPr>
        <w:t>17</w:t>
      </w:r>
      <w:r>
        <w:rPr>
          <w:rFonts w:hint="eastAsia"/>
        </w:rPr>
        <w:t>．（</w:t>
      </w:r>
      <w:r>
        <w:rPr>
          <w:rFonts w:hint="eastAsia"/>
        </w:rPr>
        <w:t>1</w:t>
      </w:r>
      <w:r>
        <w:rPr>
          <w:rFonts w:hint="eastAsia"/>
        </w:rPr>
        <w:t>）解：</w:t>
      </w:r>
      <w:r>
        <w:rPr>
          <w:noProof/>
          <w:position w:val="-10"/>
        </w:rPr>
        <w:drawing>
          <wp:inline distT="0" distB="0" distL="0" distR="0">
            <wp:extent cx="1819275" cy="238125"/>
            <wp:effectExtent l="0" t="0" r="9525" b="0"/>
            <wp:docPr id="6" name="图片 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6ADC" w:rsidRDefault="00796ADC" w:rsidP="00796ADC">
      <w:pPr>
        <w:ind w:rightChars="-949" w:right="-1993"/>
        <w:jc w:val="left"/>
        <w:rPr>
          <w:rFonts w:hint="eastAsia"/>
        </w:rPr>
      </w:pPr>
      <w:r>
        <w:rPr>
          <w:rFonts w:hint="eastAsia"/>
        </w:rPr>
        <w:t xml:space="preserve">           =</w:t>
      </w:r>
      <w:r>
        <w:rPr>
          <w:rFonts w:hint="eastAsia"/>
          <w:b/>
          <w:noProof/>
          <w:position w:val="-24"/>
        </w:rPr>
        <w:drawing>
          <wp:inline distT="0" distB="0" distL="0" distR="0">
            <wp:extent cx="962025" cy="428625"/>
            <wp:effectExtent l="0" t="0" r="0" b="0"/>
            <wp:docPr id="7" name="图片 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b/>
        </w:rPr>
        <w:t xml:space="preserve">     </w:t>
      </w:r>
      <w:r>
        <w:rPr>
          <w:rFonts w:hint="eastAsia"/>
          <w:b/>
          <w:noProof/>
        </w:rPr>
        <w:drawing>
          <wp:inline distT="0" distB="0" distL="0" distR="0">
            <wp:extent cx="9525" cy="19050"/>
            <wp:effectExtent l="19050" t="0" r="9525" b="0"/>
            <wp:docPr id="8" name="图片 8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dd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b/>
        </w:rPr>
        <w:t xml:space="preserve">                              </w:t>
      </w:r>
      <w:r>
        <w:rPr>
          <w:rFonts w:hint="eastAsia"/>
          <w:b/>
        </w:rPr>
        <w:t>………………………………</w:t>
      </w:r>
      <w:r>
        <w:rPr>
          <w:rFonts w:hint="eastAsia"/>
          <w:b/>
        </w:rPr>
        <w:t>3</w:t>
      </w:r>
      <w:r>
        <w:rPr>
          <w:rFonts w:hint="eastAsia"/>
          <w:b/>
        </w:rPr>
        <w:t>分</w:t>
      </w:r>
      <w:r>
        <w:rPr>
          <w:rFonts w:hint="eastAsia"/>
          <w:b/>
        </w:rPr>
        <w:t xml:space="preserve">                                       </w:t>
      </w:r>
      <w:r>
        <w:rPr>
          <w:rFonts w:hint="eastAsia"/>
        </w:rPr>
        <w:t xml:space="preserve">                           </w:t>
      </w:r>
      <w:r>
        <w:rPr>
          <w:rFonts w:hint="eastAsia"/>
          <w:b/>
        </w:rPr>
        <w:t xml:space="preserve">       </w:t>
      </w:r>
    </w:p>
    <w:p w:rsidR="00796ADC" w:rsidRDefault="00796ADC" w:rsidP="00796ADC">
      <w:pPr>
        <w:ind w:left="15" w:hangingChars="7" w:hanging="15"/>
        <w:jc w:val="left"/>
        <w:rPr>
          <w:rFonts w:hint="eastAsia"/>
          <w:b/>
        </w:rPr>
      </w:pPr>
      <w:r>
        <w:rPr>
          <w:rFonts w:hint="eastAsia"/>
        </w:rPr>
        <w:t xml:space="preserve">           =3 </w:t>
      </w:r>
      <w:r>
        <w:rPr>
          <w:rFonts w:hint="eastAsia"/>
        </w:rPr>
        <w:t>．</w:t>
      </w:r>
      <w:r>
        <w:rPr>
          <w:rFonts w:hint="eastAsia"/>
        </w:rPr>
        <w:t xml:space="preserve">                                              </w:t>
      </w:r>
      <w:r>
        <w:rPr>
          <w:rFonts w:hint="eastAsia"/>
          <w:b/>
        </w:rPr>
        <w:t>…………………</w:t>
      </w:r>
      <w:r>
        <w:rPr>
          <w:rFonts w:hint="eastAsia"/>
          <w:b/>
          <w:noProof/>
        </w:rPr>
        <w:drawing>
          <wp:inline distT="0" distB="0" distL="0" distR="0">
            <wp:extent cx="19050" cy="19050"/>
            <wp:effectExtent l="19050" t="0" r="0" b="0"/>
            <wp:docPr id="9" name="图片 9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d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b/>
        </w:rPr>
        <w:t>……………</w:t>
      </w:r>
      <w:r>
        <w:rPr>
          <w:rFonts w:hint="eastAsia"/>
          <w:b/>
        </w:rPr>
        <w:t>1</w:t>
      </w:r>
      <w:r>
        <w:rPr>
          <w:rFonts w:hint="eastAsia"/>
          <w:b/>
        </w:rPr>
        <w:t>分</w:t>
      </w:r>
      <w:r>
        <w:rPr>
          <w:rFonts w:hint="eastAsia"/>
          <w:b/>
        </w:rPr>
        <w:t xml:space="preserve"> </w:t>
      </w:r>
    </w:p>
    <w:p w:rsidR="00796ADC" w:rsidRDefault="00796ADC" w:rsidP="00796ADC">
      <w:pPr>
        <w:jc w:val="left"/>
        <w:rPr>
          <w:rFonts w:hint="eastAsia"/>
        </w:rPr>
      </w:pPr>
      <w:r>
        <w:rPr>
          <w:rFonts w:hint="eastAsia"/>
        </w:rPr>
        <w:t xml:space="preserve">   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）解：</w:t>
      </w:r>
      <w:r>
        <w:rPr>
          <w:noProof/>
          <w:position w:val="-24"/>
        </w:rPr>
        <w:drawing>
          <wp:inline distT="0" distB="0" distL="0" distR="0">
            <wp:extent cx="1152525" cy="390525"/>
            <wp:effectExtent l="0" t="0" r="0" b="0"/>
            <wp:docPr id="10" name="图片 1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6ADC" w:rsidRDefault="00796ADC" w:rsidP="00796ADC">
      <w:pPr>
        <w:jc w:val="left"/>
      </w:pPr>
      <w:r>
        <w:rPr>
          <w:rFonts w:hint="eastAsia"/>
        </w:rPr>
        <w:t xml:space="preserve"> 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11" name="图片 11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d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  =</w:t>
      </w:r>
      <w:r>
        <w:rPr>
          <w:noProof/>
          <w:position w:val="-24"/>
        </w:rPr>
        <w:drawing>
          <wp:inline distT="0" distB="0" distL="0" distR="0">
            <wp:extent cx="1209675" cy="419100"/>
            <wp:effectExtent l="19050" t="0" r="9525" b="0"/>
            <wp:docPr id="12" name="图片 1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</w:t>
      </w:r>
      <w:r>
        <w:rPr>
          <w:rFonts w:hint="eastAsia"/>
          <w:b/>
        </w:rPr>
        <w:t>………………………………</w:t>
      </w:r>
      <w:r>
        <w:rPr>
          <w:rFonts w:hint="eastAsia"/>
          <w:b/>
        </w:rPr>
        <w:t>2</w:t>
      </w:r>
      <w:r>
        <w:rPr>
          <w:rFonts w:hint="eastAsia"/>
          <w:b/>
        </w:rPr>
        <w:t>分</w:t>
      </w:r>
      <w:r>
        <w:rPr>
          <w:rFonts w:hint="eastAsia"/>
          <w:b/>
        </w:rPr>
        <w:t xml:space="preserve">    </w:t>
      </w:r>
    </w:p>
    <w:p w:rsidR="00796ADC" w:rsidRDefault="00796ADC" w:rsidP="00796ADC">
      <w:pPr>
        <w:jc w:val="left"/>
      </w:pPr>
      <w:r>
        <w:t xml:space="preserve">          =</w:t>
      </w:r>
      <w:r>
        <w:rPr>
          <w:noProof/>
          <w:position w:val="-24"/>
        </w:rPr>
        <w:drawing>
          <wp:inline distT="0" distB="0" distL="0" distR="0">
            <wp:extent cx="904875" cy="428625"/>
            <wp:effectExtent l="0" t="0" r="9525" b="0"/>
            <wp:docPr id="13" name="图片 1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>
            <wp:extent cx="28575" cy="19050"/>
            <wp:effectExtent l="19050" t="0" r="9525" b="0"/>
            <wp:docPr id="14" name="图片 14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dd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</w:t>
      </w:r>
      <w:r>
        <w:rPr>
          <w:rFonts w:hint="eastAsia"/>
          <w:b/>
        </w:rPr>
        <w:t>…………</w:t>
      </w:r>
      <w:r>
        <w:rPr>
          <w:rFonts w:hint="eastAsia"/>
          <w:b/>
          <w:noProof/>
        </w:rPr>
        <w:drawing>
          <wp:inline distT="0" distB="0" distL="0" distR="0">
            <wp:extent cx="19050" cy="19050"/>
            <wp:effectExtent l="19050" t="0" r="0" b="0"/>
            <wp:docPr id="15" name="图片 15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d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b/>
        </w:rPr>
        <w:t>……………………</w:t>
      </w:r>
      <w:r>
        <w:rPr>
          <w:rFonts w:hint="eastAsia"/>
          <w:b/>
        </w:rPr>
        <w:t>1</w:t>
      </w:r>
      <w:r>
        <w:rPr>
          <w:rFonts w:hint="eastAsia"/>
          <w:b/>
        </w:rPr>
        <w:t>分</w:t>
      </w:r>
      <w:r>
        <w:rPr>
          <w:rFonts w:hint="eastAsia"/>
          <w:b/>
        </w:rPr>
        <w:t xml:space="preserve">    </w:t>
      </w:r>
    </w:p>
    <w:p w:rsidR="00796ADC" w:rsidRDefault="00796ADC" w:rsidP="00796ADC">
      <w:pPr>
        <w:jc w:val="left"/>
        <w:rPr>
          <w:rFonts w:hint="eastAsia"/>
          <w:b/>
        </w:rPr>
      </w:pPr>
      <w:r>
        <w:t xml:space="preserve">          =</w:t>
      </w:r>
      <w:r>
        <w:rPr>
          <w:noProof/>
          <w:position w:val="-6"/>
        </w:rPr>
        <w:drawing>
          <wp:inline distT="0" distB="0" distL="0" distR="0">
            <wp:extent cx="304800" cy="180975"/>
            <wp:effectExtent l="19050" t="0" r="0" b="0"/>
            <wp:docPr id="16" name="图片 1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t>．</w:t>
      </w:r>
      <w:r>
        <w:t xml:space="preserve">                                           </w:t>
      </w:r>
      <w:r>
        <w:rPr>
          <w:rFonts w:hint="eastAsia"/>
          <w:b/>
        </w:rPr>
        <w:t>………………………………</w:t>
      </w:r>
      <w:r>
        <w:rPr>
          <w:rFonts w:hint="eastAsia"/>
          <w:b/>
        </w:rPr>
        <w:t>1</w:t>
      </w:r>
      <w:r>
        <w:rPr>
          <w:rFonts w:hint="eastAsia"/>
          <w:b/>
        </w:rPr>
        <w:t>分</w:t>
      </w:r>
      <w:r>
        <w:rPr>
          <w:rFonts w:hint="eastAsia"/>
          <w:b/>
        </w:rPr>
        <w:t xml:space="preserve"> </w:t>
      </w:r>
    </w:p>
    <w:p w:rsidR="00796ADC" w:rsidRDefault="00796ADC" w:rsidP="00796ADC">
      <w:pPr>
        <w:jc w:val="left"/>
        <w:rPr>
          <w:rFonts w:hint="eastAsia"/>
        </w:rPr>
      </w:pPr>
      <w:r>
        <w:rPr>
          <w:rFonts w:hint="eastAsia"/>
          <w:b/>
        </w:rPr>
        <w:t xml:space="preserve">          </w:t>
      </w:r>
      <w:r>
        <w:rPr>
          <w:rFonts w:hint="eastAsia"/>
        </w:rPr>
        <w:t>当</w:t>
      </w:r>
      <w:r>
        <w:rPr>
          <w:rFonts w:hint="eastAsia"/>
          <w:noProof/>
          <w:position w:val="-6"/>
        </w:rPr>
        <w:drawing>
          <wp:inline distT="0" distB="0" distL="0" distR="0">
            <wp:extent cx="647700" cy="219075"/>
            <wp:effectExtent l="19050" t="0" r="0" b="0"/>
            <wp:docPr id="17" name="图片 1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时，原式</w:t>
      </w:r>
      <w:r>
        <w:rPr>
          <w:rFonts w:hint="eastAsia"/>
        </w:rPr>
        <w:t>=1</w:t>
      </w:r>
      <w:r>
        <w:rPr>
          <w:rFonts w:hint="eastAsia"/>
          <w:noProof/>
        </w:rPr>
        <w:drawing>
          <wp:inline distT="0" distB="0" distL="0" distR="0">
            <wp:extent cx="123825" cy="76200"/>
            <wp:effectExtent l="19050" t="0" r="9525" b="0"/>
            <wp:docPr id="18" name="图片 1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7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1</w:t>
      </w:r>
      <w:r>
        <w:rPr>
          <w:rFonts w:hint="eastAsia"/>
          <w:noProof/>
          <w:position w:val="-4"/>
        </w:rPr>
        <w:drawing>
          <wp:inline distT="0" distB="0" distL="0" distR="0">
            <wp:extent cx="142875" cy="142875"/>
            <wp:effectExtent l="19050" t="0" r="0" b="0"/>
            <wp:docPr id="19" name="图片 1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  <w:position w:val="-6"/>
        </w:rPr>
        <w:drawing>
          <wp:inline distT="0" distB="0" distL="0" distR="0">
            <wp:extent cx="238125" cy="219075"/>
            <wp:effectExtent l="0" t="0" r="9525" b="0"/>
            <wp:docPr id="20" name="图片 2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=</w:t>
      </w:r>
      <w:r>
        <w:rPr>
          <w:rFonts w:hint="eastAsia"/>
          <w:noProof/>
          <w:position w:val="-6"/>
        </w:rPr>
        <w:drawing>
          <wp:inline distT="0" distB="0" distL="0" distR="0">
            <wp:extent cx="238125" cy="219075"/>
            <wp:effectExtent l="0" t="0" r="9525" b="0"/>
            <wp:docPr id="21" name="图片 2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  <w:r>
        <w:rPr>
          <w:rFonts w:hint="eastAsia"/>
        </w:rPr>
        <w:t xml:space="preserve">                 </w:t>
      </w:r>
      <w:r>
        <w:rPr>
          <w:rFonts w:hint="eastAsia"/>
          <w:b/>
        </w:rPr>
        <w:t>……………………………</w:t>
      </w:r>
      <w:r>
        <w:rPr>
          <w:rFonts w:hint="eastAsia"/>
          <w:b/>
        </w:rPr>
        <w:t>2</w:t>
      </w:r>
      <w:r>
        <w:rPr>
          <w:rFonts w:hint="eastAsia"/>
          <w:b/>
        </w:rPr>
        <w:t>分</w:t>
      </w:r>
      <w:r>
        <w:rPr>
          <w:rFonts w:hint="eastAsia"/>
          <w:b/>
        </w:rPr>
        <w:t xml:space="preserve"> </w:t>
      </w:r>
    </w:p>
    <w:p w:rsidR="00796ADC" w:rsidRDefault="00796ADC" w:rsidP="00796ADC">
      <w:pPr>
        <w:jc w:val="left"/>
        <w:rPr>
          <w:rFonts w:hint="eastAsia"/>
          <w:b/>
        </w:rPr>
      </w:pPr>
      <w:r>
        <w:rPr>
          <w:rFonts w:hint="eastAsia"/>
        </w:rPr>
        <w:t>18</w:t>
      </w:r>
      <w:r>
        <w:rPr>
          <w:rFonts w:hint="eastAsia"/>
        </w:rPr>
        <w:t>．（</w:t>
      </w:r>
      <w:r>
        <w:rPr>
          <w:rFonts w:hint="eastAsia"/>
        </w:rPr>
        <w:t>1</w:t>
      </w:r>
      <w:r>
        <w:rPr>
          <w:rFonts w:hint="eastAsia"/>
        </w:rPr>
        <w:t xml:space="preserve">）如图．　　</w:t>
      </w:r>
      <w:r>
        <w:rPr>
          <w:rFonts w:hint="eastAsia"/>
        </w:rPr>
        <w:t xml:space="preserve">       </w:t>
      </w:r>
      <w:r>
        <w:t xml:space="preserve">                                     </w:t>
      </w:r>
      <w:r>
        <w:rPr>
          <w:rFonts w:hint="eastAsia"/>
          <w:b/>
        </w:rPr>
        <w:t>………………………………</w:t>
      </w:r>
      <w:r>
        <w:rPr>
          <w:rFonts w:hint="eastAsia"/>
          <w:b/>
        </w:rPr>
        <w:t>3</w:t>
      </w:r>
      <w:r>
        <w:rPr>
          <w:rFonts w:hint="eastAsia"/>
          <w:b/>
        </w:rPr>
        <w:t>分</w:t>
      </w:r>
    </w:p>
    <w:p w:rsidR="00796ADC" w:rsidRDefault="00796ADC" w:rsidP="00796ADC">
      <w:pPr>
        <w:jc w:val="left"/>
        <w:rPr>
          <w:rFonts w:hint="eastAsia"/>
        </w:rPr>
      </w:pPr>
      <w:r>
        <w:rPr>
          <w:rFonts w:hint="eastAsia"/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1028700</wp:posOffset>
            </wp:positionH>
            <wp:positionV relativeFrom="paragraph">
              <wp:posOffset>32385</wp:posOffset>
            </wp:positionV>
            <wp:extent cx="1701800" cy="1701800"/>
            <wp:effectExtent l="19050" t="0" r="0" b="0"/>
            <wp:wrapTight wrapText="bothSides">
              <wp:wrapPolygon edited="0">
                <wp:start x="-242" y="0"/>
                <wp:lineTo x="-242" y="21278"/>
                <wp:lineTo x="21519" y="21278"/>
                <wp:lineTo x="21519" y="0"/>
                <wp:lineTo x="-242" y="0"/>
              </wp:wrapPolygon>
            </wp:wrapTight>
            <wp:docPr id="124" name="图片 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800" cy="170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 xml:space="preserve">   </w:t>
      </w:r>
    </w:p>
    <w:p w:rsidR="00796ADC" w:rsidRDefault="00796ADC" w:rsidP="00796ADC">
      <w:pPr>
        <w:jc w:val="left"/>
        <w:rPr>
          <w:rFonts w:hint="eastAsia"/>
        </w:rPr>
      </w:pPr>
    </w:p>
    <w:p w:rsidR="00796ADC" w:rsidRDefault="00796ADC" w:rsidP="00796ADC">
      <w:pPr>
        <w:jc w:val="left"/>
        <w:rPr>
          <w:rFonts w:hint="eastAsia"/>
        </w:rPr>
      </w:pPr>
    </w:p>
    <w:p w:rsidR="00796ADC" w:rsidRDefault="00796ADC" w:rsidP="00796ADC">
      <w:pPr>
        <w:jc w:val="left"/>
        <w:rPr>
          <w:rFonts w:hint="eastAsia"/>
        </w:rPr>
      </w:pPr>
    </w:p>
    <w:p w:rsidR="00796ADC" w:rsidRDefault="00796ADC" w:rsidP="00796ADC">
      <w:pPr>
        <w:jc w:val="left"/>
        <w:rPr>
          <w:rFonts w:hint="eastAsia"/>
        </w:rPr>
      </w:pPr>
    </w:p>
    <w:p w:rsidR="00796ADC" w:rsidRDefault="00796ADC" w:rsidP="00796ADC">
      <w:pPr>
        <w:jc w:val="left"/>
        <w:rPr>
          <w:rFonts w:hint="eastAsia"/>
        </w:rPr>
      </w:pPr>
    </w:p>
    <w:p w:rsidR="00796ADC" w:rsidRDefault="00796ADC" w:rsidP="00796ADC">
      <w:pPr>
        <w:jc w:val="left"/>
        <w:rPr>
          <w:rFonts w:hint="eastAsia"/>
        </w:rPr>
      </w:pPr>
    </w:p>
    <w:p w:rsidR="00796ADC" w:rsidRDefault="00796ADC" w:rsidP="00796ADC">
      <w:pPr>
        <w:jc w:val="left"/>
        <w:rPr>
          <w:rFonts w:hint="eastAsia"/>
        </w:rPr>
      </w:pPr>
    </w:p>
    <w:p w:rsidR="00796ADC" w:rsidRDefault="00796ADC" w:rsidP="00796ADC">
      <w:pPr>
        <w:jc w:val="left"/>
        <w:rPr>
          <w:rFonts w:hint="eastAsia"/>
        </w:rPr>
      </w:pPr>
      <w:r>
        <w:rPr>
          <w:rFonts w:hint="eastAsia"/>
        </w:rPr>
        <w:t xml:space="preserve">    </w:t>
      </w:r>
    </w:p>
    <w:p w:rsidR="00796ADC" w:rsidRDefault="00796ADC" w:rsidP="00796ADC">
      <w:pPr>
        <w:jc w:val="left"/>
        <w:rPr>
          <w:rFonts w:hint="eastAsia"/>
          <w:b/>
        </w:rPr>
      </w:pPr>
      <w:r>
        <w:rPr>
          <w:rFonts w:hint="eastAsia"/>
        </w:rPr>
        <w:t xml:space="preserve">   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）解：</w:t>
      </w:r>
      <w:r>
        <w:rPr>
          <w:rFonts w:hint="eastAsia"/>
        </w:rPr>
        <w:t xml:space="preserve"> </w:t>
      </w:r>
      <w:r>
        <w:rPr>
          <w:rFonts w:hint="eastAsia"/>
        </w:rPr>
        <w:t>由勾股定理可知</w:t>
      </w:r>
      <w:r>
        <w:rPr>
          <w:rFonts w:hint="eastAsia"/>
        </w:rPr>
        <w:t xml:space="preserve">  </w:t>
      </w:r>
      <w:r>
        <w:rPr>
          <w:rFonts w:hint="eastAsia"/>
          <w:noProof/>
          <w:position w:val="-6"/>
        </w:rPr>
        <w:drawing>
          <wp:inline distT="0" distB="0" distL="0" distR="0">
            <wp:extent cx="942975" cy="238125"/>
            <wp:effectExtent l="0" t="0" r="9525" b="0"/>
            <wp:docPr id="22" name="图片 2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=</w:t>
      </w:r>
      <w:r>
        <w:rPr>
          <w:rFonts w:hint="eastAsia"/>
          <w:noProof/>
          <w:position w:val="-6"/>
        </w:rPr>
        <w:drawing>
          <wp:inline distT="0" distB="0" distL="0" distR="0">
            <wp:extent cx="314325" cy="219075"/>
            <wp:effectExtent l="0" t="0" r="9525" b="0"/>
            <wp:docPr id="23" name="图片 2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rFonts w:hint="eastAsia"/>
        </w:rPr>
        <w:t xml:space="preserve">                  </w:t>
      </w:r>
      <w:r>
        <w:rPr>
          <w:rFonts w:hint="eastAsia"/>
          <w:b/>
        </w:rPr>
        <w:t>…………</w:t>
      </w:r>
      <w:r>
        <w:rPr>
          <w:rFonts w:hint="eastAsia"/>
          <w:b/>
          <w:noProof/>
        </w:rPr>
        <w:drawing>
          <wp:inline distT="0" distB="0" distL="0" distR="0">
            <wp:extent cx="19050" cy="19050"/>
            <wp:effectExtent l="19050" t="0" r="0" b="0"/>
            <wp:docPr id="24" name="图片 24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dd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b/>
        </w:rPr>
        <w:t>……………</w:t>
      </w:r>
      <w:r>
        <w:rPr>
          <w:rFonts w:hint="eastAsia"/>
          <w:b/>
        </w:rPr>
        <w:t>2</w:t>
      </w:r>
      <w:r>
        <w:rPr>
          <w:rFonts w:hint="eastAsia"/>
          <w:b/>
        </w:rPr>
        <w:t>分</w:t>
      </w:r>
      <w:r>
        <w:rPr>
          <w:rFonts w:hint="eastAsia"/>
          <w:b/>
        </w:rPr>
        <w:t xml:space="preserve"> </w:t>
      </w:r>
    </w:p>
    <w:p w:rsidR="00796ADC" w:rsidRDefault="00796ADC" w:rsidP="00796ADC">
      <w:pPr>
        <w:jc w:val="left"/>
        <w:rPr>
          <w:rFonts w:hint="eastAsia"/>
        </w:rPr>
      </w:pPr>
      <w:r>
        <w:rPr>
          <w:rFonts w:hint="eastAsia"/>
        </w:rPr>
        <w:t xml:space="preserve">           </w:t>
      </w:r>
      <w:r>
        <w:rPr>
          <w:rFonts w:hint="eastAsia"/>
        </w:rPr>
        <w:t>线段</w:t>
      </w:r>
      <w:r>
        <w:rPr>
          <w:rFonts w:hint="eastAsia"/>
          <w:noProof/>
          <w:position w:val="-6"/>
        </w:rPr>
        <w:drawing>
          <wp:inline distT="0" distB="0" distL="0" distR="0">
            <wp:extent cx="238125" cy="180975"/>
            <wp:effectExtent l="0" t="0" r="9525" b="0"/>
            <wp:docPr id="25" name="图片 2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在旋转过程中扫过的图形为以</w:t>
      </w:r>
      <w:r>
        <w:rPr>
          <w:rFonts w:hint="eastAsia"/>
          <w:noProof/>
          <w:position w:val="-6"/>
        </w:rPr>
        <w:drawing>
          <wp:inline distT="0" distB="0" distL="0" distR="0">
            <wp:extent cx="238125" cy="180975"/>
            <wp:effectExtent l="0" t="0" r="9525" b="0"/>
            <wp:docPr id="26" name="图片 2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为半径，</w:t>
      </w:r>
      <w:r>
        <w:rPr>
          <w:rFonts w:hint="eastAsia"/>
          <w:noProof/>
          <w:position w:val="-10"/>
        </w:rPr>
        <w:drawing>
          <wp:inline distT="0" distB="0" distL="0" distR="0">
            <wp:extent cx="485775" cy="219075"/>
            <wp:effectExtent l="0" t="0" r="9525" b="0"/>
            <wp:docPr id="27" name="图片 2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为圆心角的扇形，</w:t>
      </w:r>
    </w:p>
    <w:p w:rsidR="00796ADC" w:rsidRDefault="00796ADC" w:rsidP="00796ADC">
      <w:pPr>
        <w:jc w:val="left"/>
        <w:rPr>
          <w:rFonts w:hint="eastAsia"/>
          <w:b/>
        </w:rPr>
      </w:pPr>
      <w:r>
        <w:rPr>
          <w:rFonts w:hint="eastAsia"/>
        </w:rPr>
        <w:t xml:space="preserve">　　　　　　则</w:t>
      </w:r>
      <w:r>
        <w:rPr>
          <w:rFonts w:hint="eastAsia"/>
          <w:noProof/>
          <w:position w:val="-16"/>
        </w:rPr>
        <w:drawing>
          <wp:inline distT="0" distB="0" distL="0" distR="0">
            <wp:extent cx="733425" cy="276225"/>
            <wp:effectExtent l="0" t="0" r="9525" b="0"/>
            <wp:docPr id="28" name="图片 2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=</w:t>
      </w:r>
      <w:r>
        <w:rPr>
          <w:rFonts w:hint="eastAsia"/>
          <w:noProof/>
          <w:position w:val="-24"/>
        </w:rPr>
        <w:drawing>
          <wp:inline distT="0" distB="0" distL="0" distR="0">
            <wp:extent cx="847725" cy="457200"/>
            <wp:effectExtent l="0" t="0" r="0" b="0"/>
            <wp:docPr id="29" name="图片 2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=2</w:t>
      </w:r>
      <w:r>
        <w:rPr>
          <w:rFonts w:hint="eastAsia"/>
          <w:noProof/>
          <w:position w:val="-6"/>
        </w:rPr>
        <w:drawing>
          <wp:inline distT="0" distB="0" distL="0" distR="0">
            <wp:extent cx="142875" cy="142875"/>
            <wp:effectExtent l="19050" t="0" r="9525" b="0"/>
            <wp:docPr id="30" name="图片 3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  <w:r>
        <w:rPr>
          <w:rFonts w:hint="eastAsia"/>
        </w:rPr>
        <w:t xml:space="preserve">                        </w:t>
      </w:r>
      <w:r>
        <w:rPr>
          <w:rFonts w:hint="eastAsia"/>
          <w:b/>
        </w:rPr>
        <w:t>………………………</w:t>
      </w:r>
      <w:r>
        <w:rPr>
          <w:rFonts w:hint="eastAsia"/>
          <w:b/>
        </w:rPr>
        <w:t>2</w:t>
      </w:r>
      <w:r>
        <w:rPr>
          <w:rFonts w:hint="eastAsia"/>
          <w:b/>
        </w:rPr>
        <w:t>分</w:t>
      </w:r>
      <w:r>
        <w:rPr>
          <w:rFonts w:hint="eastAsia"/>
          <w:b/>
        </w:rPr>
        <w:t xml:space="preserve"> </w:t>
      </w:r>
    </w:p>
    <w:p w:rsidR="00796ADC" w:rsidRDefault="00796ADC" w:rsidP="00796ADC">
      <w:pPr>
        <w:jc w:val="left"/>
        <w:rPr>
          <w:rFonts w:hint="eastAsia"/>
        </w:rPr>
      </w:pPr>
      <w:r>
        <w:rPr>
          <w:rFonts w:hint="eastAsia"/>
        </w:rPr>
        <w:t xml:space="preserve">           </w:t>
      </w:r>
      <w:r>
        <w:rPr>
          <w:rFonts w:hint="eastAsia"/>
        </w:rPr>
        <w:t>答：扫过的图形面积为</w:t>
      </w:r>
      <w:r>
        <w:rPr>
          <w:rFonts w:hint="eastAsia"/>
          <w:noProof/>
          <w:position w:val="-6"/>
        </w:rPr>
        <w:drawing>
          <wp:inline distT="0" distB="0" distL="0" distR="0">
            <wp:extent cx="228600" cy="180975"/>
            <wp:effectExtent l="19050" t="0" r="0" b="0"/>
            <wp:docPr id="31" name="图片 3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</w:p>
    <w:p w:rsidR="00796ADC" w:rsidRDefault="00796ADC" w:rsidP="00796ADC">
      <w:pPr>
        <w:jc w:val="left"/>
        <w:rPr>
          <w:rFonts w:hint="eastAsia"/>
          <w:b/>
        </w:rPr>
      </w:pPr>
      <w:r>
        <w:rPr>
          <w:rFonts w:hint="eastAsia"/>
        </w:rPr>
        <w:t xml:space="preserve">　（</w:t>
      </w:r>
      <w:r>
        <w:rPr>
          <w:rFonts w:hint="eastAsia"/>
        </w:rPr>
        <w:t>3</w:t>
      </w:r>
      <w:r>
        <w:rPr>
          <w:rFonts w:hint="eastAsia"/>
        </w:rPr>
        <w:t>）解：在</w:t>
      </w:r>
      <w:r>
        <w:rPr>
          <w:rFonts w:hint="eastAsia"/>
          <w:noProof/>
          <w:position w:val="-10"/>
        </w:rPr>
        <w:drawing>
          <wp:inline distT="0" distB="0" distL="0" distR="0">
            <wp:extent cx="609600" cy="219075"/>
            <wp:effectExtent l="19050" t="0" r="0" b="0"/>
            <wp:docPr id="32" name="图片 3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中，</w:t>
      </w:r>
      <w:r>
        <w:rPr>
          <w:rFonts w:hint="eastAsia"/>
          <w:noProof/>
          <w:position w:val="-30"/>
        </w:rPr>
        <w:drawing>
          <wp:inline distT="0" distB="0" distL="0" distR="0">
            <wp:extent cx="1647825" cy="428625"/>
            <wp:effectExtent l="19050" t="0" r="0" b="0"/>
            <wp:docPr id="33" name="图片 3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  <w:r>
        <w:rPr>
          <w:rFonts w:hint="eastAsia"/>
        </w:rPr>
        <w:t xml:space="preserve"> </w:t>
      </w:r>
      <w:r>
        <w:rPr>
          <w:rFonts w:hint="eastAsia"/>
        </w:rPr>
        <w:t xml:space="preserve">　</w:t>
      </w:r>
      <w:r>
        <w:rPr>
          <w:rFonts w:hint="eastAsia"/>
        </w:rPr>
        <w:t xml:space="preserve">              </w:t>
      </w:r>
      <w:r>
        <w:rPr>
          <w:rFonts w:hint="eastAsia"/>
          <w:b/>
        </w:rPr>
        <w:t>………………………</w:t>
      </w:r>
      <w:r>
        <w:rPr>
          <w:rFonts w:hint="eastAsia"/>
          <w:b/>
        </w:rPr>
        <w:t>3</w:t>
      </w:r>
      <w:r>
        <w:rPr>
          <w:rFonts w:hint="eastAsia"/>
          <w:b/>
        </w:rPr>
        <w:t>分</w:t>
      </w:r>
      <w:r>
        <w:rPr>
          <w:rFonts w:hint="eastAsia"/>
          <w:b/>
        </w:rPr>
        <w:t xml:space="preserve"> </w:t>
      </w:r>
    </w:p>
    <w:p w:rsidR="00796ADC" w:rsidRDefault="00796ADC" w:rsidP="00796ADC">
      <w:pPr>
        <w:jc w:val="left"/>
        <w:rPr>
          <w:rFonts w:hint="eastAsia"/>
        </w:rPr>
      </w:pPr>
      <w:r>
        <w:rPr>
          <w:rFonts w:hint="eastAsia"/>
        </w:rPr>
        <w:t xml:space="preserve">           </w:t>
      </w:r>
      <w:r>
        <w:rPr>
          <w:rFonts w:hint="eastAsia"/>
        </w:rPr>
        <w:t>答：</w:t>
      </w:r>
      <w:r>
        <w:rPr>
          <w:rFonts w:hint="eastAsia"/>
          <w:noProof/>
          <w:position w:val="-10"/>
        </w:rPr>
        <w:drawing>
          <wp:inline distT="0" distB="0" distL="0" distR="0">
            <wp:extent cx="495300" cy="219075"/>
            <wp:effectExtent l="0" t="0" r="0" b="0"/>
            <wp:docPr id="34" name="图片 3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的正切值是</w:t>
      </w:r>
      <w:r>
        <w:rPr>
          <w:rFonts w:hint="eastAsia"/>
          <w:noProof/>
          <w:position w:val="-24"/>
        </w:rPr>
        <w:drawing>
          <wp:inline distT="0" distB="0" distL="0" distR="0">
            <wp:extent cx="152400" cy="390525"/>
            <wp:effectExtent l="0" t="0" r="0" b="0"/>
            <wp:docPr id="35" name="图片 3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</w:p>
    <w:p w:rsidR="00796ADC" w:rsidRDefault="00796ADC" w:rsidP="00796ADC">
      <w:pPr>
        <w:jc w:val="left"/>
        <w:rPr>
          <w:rFonts w:hint="eastAsia"/>
          <w:b/>
        </w:rPr>
      </w:pPr>
      <w:r>
        <w:rPr>
          <w:rFonts w:hint="eastAsia"/>
        </w:rPr>
        <w:t>19</w:t>
      </w:r>
      <w:r>
        <w:rPr>
          <w:rFonts w:hint="eastAsia"/>
        </w:rPr>
        <w:t>．（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t>该校本次一共调查</w:t>
      </w:r>
      <w:r>
        <w:rPr>
          <w:noProof/>
        </w:rPr>
        <w:drawing>
          <wp:inline distT="0" distB="0" distL="0" distR="0">
            <wp:extent cx="28575" cy="19050"/>
            <wp:effectExtent l="19050" t="0" r="9525" b="0"/>
            <wp:docPr id="36" name="图片 36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ddd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了</w:t>
      </w:r>
      <w:r>
        <w:t>42÷42</w:t>
      </w:r>
      <w:r>
        <w:t>％</w:t>
      </w:r>
      <w:r>
        <w:t>=100</w:t>
      </w:r>
      <w:r>
        <w:t>名学生．</w:t>
      </w:r>
      <w:r>
        <w:t xml:space="preserve">     </w:t>
      </w:r>
      <w:r>
        <w:rPr>
          <w:noProof/>
        </w:rPr>
        <w:drawing>
          <wp:inline distT="0" distB="0" distL="0" distR="0">
            <wp:extent cx="19050" cy="19050"/>
            <wp:effectExtent l="19050" t="0" r="0" b="0"/>
            <wp:docPr id="37" name="图片 37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dd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</w:t>
      </w:r>
      <w:r>
        <w:rPr>
          <w:rFonts w:hint="eastAsia"/>
          <w:b/>
        </w:rPr>
        <w:t>………………………</w:t>
      </w:r>
      <w:r>
        <w:rPr>
          <w:rFonts w:hint="eastAsia"/>
          <w:b/>
        </w:rPr>
        <w:t>3</w:t>
      </w:r>
      <w:r>
        <w:rPr>
          <w:rFonts w:hint="eastAsia"/>
          <w:b/>
        </w:rPr>
        <w:t>分</w:t>
      </w:r>
      <w:r>
        <w:rPr>
          <w:rFonts w:hint="eastAsia"/>
          <w:b/>
        </w:rPr>
        <w:t xml:space="preserve"> </w:t>
      </w:r>
    </w:p>
    <w:p w:rsidR="00796ADC" w:rsidRDefault="00796ADC" w:rsidP="00796ADC">
      <w:pPr>
        <w:jc w:val="left"/>
        <w:rPr>
          <w:rFonts w:hint="eastAsia"/>
          <w:b/>
        </w:rPr>
      </w:pPr>
      <w:r>
        <w:t xml:space="preserve">   </w:t>
      </w:r>
      <w:r>
        <w:t>（</w:t>
      </w:r>
      <w:r>
        <w:t>2</w:t>
      </w:r>
      <w:r>
        <w:t>）喜欢跑</w:t>
      </w:r>
      <w:r>
        <w:rPr>
          <w:noProof/>
        </w:rPr>
        <w:drawing>
          <wp:inline distT="0" distB="0" distL="0" distR="0">
            <wp:extent cx="19050" cy="9525"/>
            <wp:effectExtent l="19050" t="0" r="0" b="0"/>
            <wp:docPr id="38" name="图片 38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ddd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步的人数</w:t>
      </w:r>
      <w:r>
        <w:t>=100-42-12-26=20</w:t>
      </w:r>
      <w:r>
        <w:t xml:space="preserve">（人）．　　　　　　</w:t>
      </w:r>
      <w:r>
        <w:t xml:space="preserve">              </w:t>
      </w:r>
      <w:r>
        <w:rPr>
          <w:rFonts w:hint="eastAsia"/>
          <w:b/>
        </w:rPr>
        <w:t>………………………</w:t>
      </w:r>
      <w:r>
        <w:rPr>
          <w:rFonts w:hint="eastAsia"/>
          <w:b/>
        </w:rPr>
        <w:t>2</w:t>
      </w:r>
      <w:r>
        <w:rPr>
          <w:rFonts w:hint="eastAsia"/>
          <w:b/>
        </w:rPr>
        <w:t>分</w:t>
      </w:r>
    </w:p>
    <w:p w:rsidR="00796ADC" w:rsidRDefault="00796ADC" w:rsidP="00796ADC">
      <w:pPr>
        <w:jc w:val="left"/>
        <w:rPr>
          <w:rFonts w:hint="eastAsia"/>
          <w:b/>
        </w:rPr>
      </w:pPr>
      <w:r>
        <w:rPr>
          <w:rFonts w:hint="eastAsia"/>
          <w:b/>
        </w:rPr>
        <w:t xml:space="preserve">　　　　</w:t>
      </w:r>
      <w:r>
        <w:t>喜欢跑步的人数占被调查学生数的百分比</w:t>
      </w:r>
      <w:r>
        <w:t>=</w:t>
      </w:r>
      <w:r>
        <w:rPr>
          <w:noProof/>
          <w:position w:val="-24"/>
        </w:rPr>
        <w:drawing>
          <wp:inline distT="0" distB="0" distL="0" distR="0">
            <wp:extent cx="381000" cy="390525"/>
            <wp:effectExtent l="19050" t="0" r="0" b="0"/>
            <wp:docPr id="39" name="图片 3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100</w:t>
      </w:r>
      <w:r>
        <w:t>％</w:t>
      </w:r>
      <w:r>
        <w:t>=20</w:t>
      </w:r>
      <w:r>
        <w:t>％．</w:t>
      </w:r>
      <w:r>
        <w:t xml:space="preserve">               </w:t>
      </w:r>
      <w:r>
        <w:rPr>
          <w:rFonts w:hint="eastAsia"/>
          <w:b/>
        </w:rPr>
        <w:t>……………</w:t>
      </w:r>
      <w:r>
        <w:rPr>
          <w:rFonts w:hint="eastAsia"/>
          <w:b/>
        </w:rPr>
        <w:t>2</w:t>
      </w:r>
      <w:r>
        <w:rPr>
          <w:rFonts w:hint="eastAsia"/>
          <w:b/>
        </w:rPr>
        <w:t>分</w:t>
      </w:r>
      <w:r>
        <w:rPr>
          <w:rFonts w:hint="eastAsia"/>
          <w:b/>
        </w:rPr>
        <w:t xml:space="preserve"> </w:t>
      </w:r>
      <w:r>
        <w:rPr>
          <w:rFonts w:hint="eastAsia"/>
          <w:b/>
        </w:rPr>
        <w:t xml:space="preserve">　　</w:t>
      </w:r>
    </w:p>
    <w:p w:rsidR="00796ADC" w:rsidRDefault="00796ADC" w:rsidP="00796ADC">
      <w:pPr>
        <w:jc w:val="left"/>
        <w:rPr>
          <w:rFonts w:hint="eastAsia"/>
          <w:b/>
        </w:rPr>
      </w:pPr>
      <w:r>
        <w:rPr>
          <w:rFonts w:hint="eastAsia"/>
          <w:b/>
        </w:rPr>
        <w:t xml:space="preserve">　　</w:t>
      </w:r>
      <w:r>
        <w:t>（</w:t>
      </w:r>
      <w:r>
        <w:t>3</w:t>
      </w:r>
      <w:r>
        <w:t>）在本次调查中随机抽取一名学生他喜欢跑步的概率</w:t>
      </w:r>
      <w:r>
        <w:t>=</w:t>
      </w:r>
      <w:r>
        <w:rPr>
          <w:noProof/>
          <w:position w:val="-24"/>
        </w:rPr>
        <w:drawing>
          <wp:inline distT="0" distB="0" distL="0" distR="0">
            <wp:extent cx="533400" cy="390525"/>
            <wp:effectExtent l="19050" t="0" r="0" b="0"/>
            <wp:docPr id="40" name="图片 4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．　</w:t>
      </w:r>
      <w:r>
        <w:t xml:space="preserve">              </w:t>
      </w:r>
      <w:r>
        <w:rPr>
          <w:rFonts w:hint="eastAsia"/>
          <w:b/>
        </w:rPr>
        <w:t>…………</w:t>
      </w:r>
      <w:r>
        <w:rPr>
          <w:rFonts w:hint="eastAsia"/>
          <w:b/>
        </w:rPr>
        <w:t>3</w:t>
      </w:r>
      <w:r>
        <w:rPr>
          <w:rFonts w:hint="eastAsia"/>
          <w:b/>
        </w:rPr>
        <w:t>分</w:t>
      </w:r>
      <w:r>
        <w:rPr>
          <w:rFonts w:hint="eastAsia"/>
          <w:b/>
        </w:rPr>
        <w:t xml:space="preserve"> </w:t>
      </w:r>
    </w:p>
    <w:p w:rsidR="00796ADC" w:rsidRDefault="00796ADC" w:rsidP="00796ADC">
      <w:pPr>
        <w:jc w:val="left"/>
        <w:rPr>
          <w:rFonts w:hint="eastAsia"/>
          <w:b/>
        </w:rPr>
      </w:pPr>
    </w:p>
    <w:p w:rsidR="00796ADC" w:rsidRDefault="00796ADC" w:rsidP="00796ADC">
      <w:pPr>
        <w:numPr>
          <w:ilvl w:val="0"/>
          <w:numId w:val="3"/>
        </w:numPr>
        <w:jc w:val="left"/>
        <w:rPr>
          <w:rFonts w:hint="eastAsia"/>
        </w:rPr>
      </w:pPr>
      <w:r>
        <w:rPr>
          <w:rFonts w:hint="eastAsia"/>
        </w:rPr>
        <w:t>解：（</w:t>
      </w:r>
      <w:r>
        <w:rPr>
          <w:rFonts w:hint="eastAsia"/>
        </w:rPr>
        <w:t>1</w:t>
      </w:r>
      <w:r>
        <w:rPr>
          <w:rFonts w:hint="eastAsia"/>
        </w:rPr>
        <w:t>）设</w:t>
      </w:r>
      <w:r>
        <w:rPr>
          <w:rFonts w:hint="eastAsia"/>
        </w:rPr>
        <w:t>A</w:t>
      </w:r>
      <w:r>
        <w:rPr>
          <w:rFonts w:hint="eastAsia"/>
        </w:rPr>
        <w:t>种货车为</w:t>
      </w:r>
      <w:r>
        <w:rPr>
          <w:rFonts w:hint="eastAsia"/>
          <w:noProof/>
          <w:position w:val="-6"/>
        </w:rPr>
        <w:drawing>
          <wp:inline distT="0" distB="0" distL="0" distR="0">
            <wp:extent cx="123825" cy="142875"/>
            <wp:effectExtent l="19050" t="0" r="9525" b="0"/>
            <wp:docPr id="41" name="图片 4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辆，则</w:t>
      </w:r>
      <w:r>
        <w:rPr>
          <w:rFonts w:hint="eastAsia"/>
        </w:rPr>
        <w:t>B</w:t>
      </w:r>
      <w:r>
        <w:rPr>
          <w:rFonts w:hint="eastAsia"/>
        </w:rPr>
        <w:t>种货车为（</w:t>
      </w:r>
      <w:r>
        <w:rPr>
          <w:rFonts w:hint="eastAsia"/>
        </w:rPr>
        <w:t>50-</w:t>
      </w:r>
      <w:r>
        <w:rPr>
          <w:rFonts w:hint="eastAsia"/>
          <w:noProof/>
          <w:position w:val="-6"/>
        </w:rPr>
        <w:drawing>
          <wp:inline distT="0" distB="0" distL="0" distR="0">
            <wp:extent cx="123825" cy="142875"/>
            <wp:effectExtent l="19050" t="0" r="9525" b="0"/>
            <wp:docPr id="42" name="图片 4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）辆．</w:t>
      </w:r>
    </w:p>
    <w:p w:rsidR="00796ADC" w:rsidRDefault="00796ADC" w:rsidP="00796ADC">
      <w:pPr>
        <w:jc w:val="left"/>
        <w:rPr>
          <w:rFonts w:hint="eastAsia"/>
        </w:rPr>
      </w:pPr>
      <w:r>
        <w:rPr>
          <w:rFonts w:hint="eastAsia"/>
        </w:rPr>
        <w:t xml:space="preserve">　　　　　　根据题意，得</w:t>
      </w:r>
      <w:r>
        <w:rPr>
          <w:rFonts w:hint="eastAsia"/>
        </w:rPr>
        <w:t xml:space="preserve"> </w:t>
      </w:r>
      <w:r>
        <w:rPr>
          <w:rFonts w:hint="eastAsia"/>
          <w:noProof/>
          <w:position w:val="-10"/>
        </w:rPr>
        <w:drawing>
          <wp:inline distT="0" distB="0" distL="0" distR="0">
            <wp:extent cx="1343025" cy="200025"/>
            <wp:effectExtent l="19050" t="0" r="0" b="0"/>
            <wp:docPr id="43" name="图片 4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</w:p>
    <w:p w:rsidR="00796ADC" w:rsidRDefault="00796ADC" w:rsidP="00796ADC">
      <w:pPr>
        <w:jc w:val="left"/>
        <w:rPr>
          <w:rFonts w:hint="eastAsia"/>
          <w:b/>
        </w:rPr>
      </w:pPr>
      <w:r>
        <w:rPr>
          <w:rFonts w:hint="eastAsia"/>
        </w:rPr>
        <w:t xml:space="preserve">　　　　　　　　即</w:t>
      </w:r>
      <w:r>
        <w:rPr>
          <w:rFonts w:hint="eastAsia"/>
        </w:rPr>
        <w:t xml:space="preserve"> </w:t>
      </w:r>
      <w:r>
        <w:rPr>
          <w:rFonts w:hint="eastAsia"/>
          <w:noProof/>
          <w:position w:val="-10"/>
        </w:rPr>
        <w:drawing>
          <wp:inline distT="0" distB="0" distL="0" distR="0">
            <wp:extent cx="923925" cy="200025"/>
            <wp:effectExtent l="19050" t="0" r="9525" b="0"/>
            <wp:docPr id="44" name="图片 4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．　　　　　　　　　　</w:t>
      </w:r>
      <w:r>
        <w:rPr>
          <w:rFonts w:hint="eastAsia"/>
        </w:rPr>
        <w:t xml:space="preserve">               </w:t>
      </w:r>
      <w:r>
        <w:rPr>
          <w:rFonts w:hint="eastAsia"/>
          <w:b/>
        </w:rPr>
        <w:t>………………………</w:t>
      </w:r>
      <w:r>
        <w:rPr>
          <w:rFonts w:hint="eastAsia"/>
          <w:b/>
        </w:rPr>
        <w:t>2</w:t>
      </w:r>
      <w:r>
        <w:rPr>
          <w:rFonts w:hint="eastAsia"/>
          <w:b/>
        </w:rPr>
        <w:t>分</w:t>
      </w:r>
      <w:r>
        <w:rPr>
          <w:rFonts w:hint="eastAsia"/>
          <w:b/>
        </w:rPr>
        <w:t xml:space="preserve"> </w:t>
      </w:r>
    </w:p>
    <w:p w:rsidR="00796ADC" w:rsidRDefault="00796ADC" w:rsidP="00796ADC">
      <w:pPr>
        <w:ind w:left="15" w:hangingChars="7" w:hanging="15"/>
        <w:jc w:val="left"/>
        <w:rPr>
          <w:rFonts w:hint="eastAsia"/>
        </w:rPr>
      </w:pPr>
      <w:r>
        <w:rPr>
          <w:rFonts w:hint="eastAsia"/>
          <w:b/>
        </w:rPr>
        <w:t xml:space="preserve">　　　</w:t>
      </w:r>
      <w:r>
        <w:rPr>
          <w:rFonts w:hint="eastAsia"/>
          <w:b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）根据题意，得</w:t>
      </w:r>
      <w:r>
        <w:rPr>
          <w:rFonts w:hint="eastAsia"/>
        </w:rPr>
        <w:t xml:space="preserve"> 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45" name="图片 45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dd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6ADC" w:rsidRDefault="00796ADC" w:rsidP="00796ADC">
      <w:pPr>
        <w:ind w:leftChars="599" w:left="1258"/>
        <w:jc w:val="left"/>
        <w:rPr>
          <w:rFonts w:hint="eastAsia"/>
          <w:b/>
        </w:rPr>
      </w:pPr>
      <w:r>
        <w:rPr>
          <w:rFonts w:hint="eastAsia"/>
          <w:noProof/>
          <w:position w:val="-30"/>
        </w:rPr>
        <w:drawing>
          <wp:inline distT="0" distB="0" distL="0" distR="0">
            <wp:extent cx="1362075" cy="457200"/>
            <wp:effectExtent l="0" t="0" r="0" b="0"/>
            <wp:docPr id="46" name="图片 4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                               </w:t>
      </w:r>
      <w:r>
        <w:rPr>
          <w:rFonts w:hint="eastAsia"/>
          <w:b/>
        </w:rPr>
        <w:t>………………………</w:t>
      </w:r>
      <w:r>
        <w:rPr>
          <w:rFonts w:hint="eastAsia"/>
          <w:b/>
        </w:rPr>
        <w:t>2</w:t>
      </w:r>
      <w:r>
        <w:rPr>
          <w:rFonts w:hint="eastAsia"/>
          <w:b/>
        </w:rPr>
        <w:t>分</w:t>
      </w:r>
      <w:r>
        <w:rPr>
          <w:rFonts w:hint="eastAsia"/>
          <w:b/>
        </w:rPr>
        <w:t xml:space="preserve"> </w:t>
      </w:r>
    </w:p>
    <w:p w:rsidR="00796ADC" w:rsidRDefault="00796ADC" w:rsidP="00796ADC">
      <w:pPr>
        <w:ind w:firstLineChars="600" w:firstLine="1260"/>
        <w:jc w:val="left"/>
        <w:rPr>
          <w:rFonts w:hint="eastAsia"/>
        </w:rPr>
      </w:pPr>
      <w:r>
        <w:rPr>
          <w:rFonts w:hint="eastAsia"/>
        </w:rPr>
        <w:t>解这个不等式组，得</w:t>
      </w:r>
    </w:p>
    <w:p w:rsidR="00796ADC" w:rsidRDefault="00796ADC" w:rsidP="00796ADC">
      <w:pPr>
        <w:ind w:firstLineChars="600" w:firstLine="1260"/>
        <w:jc w:val="left"/>
        <w:rPr>
          <w:rFonts w:hint="eastAsia"/>
          <w:b/>
        </w:rPr>
      </w:pPr>
      <w:r>
        <w:rPr>
          <w:rFonts w:hint="eastAsia"/>
          <w:noProof/>
          <w:position w:val="-6"/>
        </w:rPr>
        <w:drawing>
          <wp:inline distT="0" distB="0" distL="0" distR="0">
            <wp:extent cx="733425" cy="180975"/>
            <wp:effectExtent l="19050" t="0" r="9525" b="0"/>
            <wp:docPr id="47" name="图片 4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  <w:r>
        <w:rPr>
          <w:rFonts w:hint="eastAsia"/>
        </w:rPr>
        <w:t xml:space="preserve"> </w:t>
      </w:r>
      <w:r>
        <w:rPr>
          <w:rFonts w:hint="eastAsia"/>
        </w:rPr>
        <w:lastRenderedPageBreak/>
        <w:tab/>
        <w:t xml:space="preserve">                                          </w:t>
      </w:r>
      <w:r>
        <w:rPr>
          <w:rFonts w:hint="eastAsia"/>
          <w:b/>
        </w:rPr>
        <w:t>………………………</w:t>
      </w:r>
      <w:r>
        <w:rPr>
          <w:rFonts w:hint="eastAsia"/>
          <w:b/>
        </w:rPr>
        <w:t>1</w:t>
      </w:r>
      <w:r>
        <w:rPr>
          <w:rFonts w:hint="eastAsia"/>
          <w:b/>
        </w:rPr>
        <w:t>分</w:t>
      </w:r>
    </w:p>
    <w:p w:rsidR="00796ADC" w:rsidRDefault="00796ADC" w:rsidP="00796ADC">
      <w:pPr>
        <w:ind w:firstLineChars="600" w:firstLine="1265"/>
        <w:jc w:val="left"/>
        <w:rPr>
          <w:rFonts w:hint="eastAsia"/>
        </w:rPr>
      </w:pPr>
      <w:r>
        <w:rPr>
          <w:rFonts w:hint="eastAsia"/>
          <w:b/>
        </w:rPr>
        <w:t xml:space="preserve">　　　　　</w:t>
      </w:r>
      <w:r>
        <w:rPr>
          <w:rFonts w:hint="eastAsia"/>
          <w:b/>
        </w:rPr>
        <w:t xml:space="preserve"> </w:t>
      </w:r>
      <w:r>
        <w:rPr>
          <w:rFonts w:hint="eastAsia"/>
          <w:bCs/>
        </w:rPr>
        <w:t>错误！未找到引用源。</w:t>
      </w:r>
      <w:r>
        <w:rPr>
          <w:rFonts w:hint="eastAsia"/>
          <w:b/>
          <w:noProof/>
          <w:position w:val="-6"/>
        </w:rPr>
        <w:drawing>
          <wp:inline distT="0" distB="0" distL="0" distR="0">
            <wp:extent cx="123825" cy="142875"/>
            <wp:effectExtent l="19050" t="0" r="9525" b="0"/>
            <wp:docPr id="48" name="图片 4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是整数，</w:t>
      </w:r>
    </w:p>
    <w:p w:rsidR="00796ADC" w:rsidRDefault="00796ADC" w:rsidP="00796ADC">
      <w:pPr>
        <w:jc w:val="left"/>
        <w:rPr>
          <w:rFonts w:hint="eastAsia"/>
          <w:b/>
        </w:rPr>
      </w:pPr>
      <w:r>
        <w:rPr>
          <w:rFonts w:hint="eastAsia"/>
        </w:rPr>
        <w:t xml:space="preserve">　　　　　　∴</w:t>
      </w:r>
      <w:r>
        <w:rPr>
          <w:rFonts w:hint="eastAsia"/>
          <w:noProof/>
          <w:position w:val="-6"/>
        </w:rPr>
        <w:drawing>
          <wp:inline distT="0" distB="0" distL="0" distR="0">
            <wp:extent cx="123825" cy="142875"/>
            <wp:effectExtent l="19050" t="0" r="9525" b="0"/>
            <wp:docPr id="49" name="图片 4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可取</w:t>
      </w:r>
      <w:r>
        <w:rPr>
          <w:rFonts w:hint="eastAsia"/>
        </w:rPr>
        <w:t>20</w:t>
      </w:r>
      <w:r>
        <w:rPr>
          <w:rFonts w:hint="eastAsia"/>
        </w:rPr>
        <w:t>、</w:t>
      </w:r>
      <w:r>
        <w:rPr>
          <w:rFonts w:hint="eastAsia"/>
        </w:rPr>
        <w:t>21</w:t>
      </w:r>
      <w:r>
        <w:rPr>
          <w:rFonts w:hint="eastAsia"/>
        </w:rPr>
        <w:t>、</w:t>
      </w:r>
      <w:r>
        <w:rPr>
          <w:rFonts w:hint="eastAsia"/>
        </w:rPr>
        <w:t xml:space="preserve">22         </w:t>
      </w:r>
      <w:r>
        <w:rPr>
          <w:rFonts w:hint="eastAsia"/>
        </w:rPr>
        <w:t xml:space="preserve">　　　　　　　</w:t>
      </w:r>
      <w:r>
        <w:rPr>
          <w:rFonts w:hint="eastAsia"/>
        </w:rPr>
        <w:t xml:space="preserve">                 </w:t>
      </w:r>
      <w:r>
        <w:rPr>
          <w:rFonts w:hint="eastAsia"/>
          <w:b/>
        </w:rPr>
        <w:t>………………………</w:t>
      </w:r>
      <w:r>
        <w:rPr>
          <w:rFonts w:hint="eastAsia"/>
          <w:b/>
        </w:rPr>
        <w:t>1</w:t>
      </w:r>
      <w:r>
        <w:rPr>
          <w:rFonts w:hint="eastAsia"/>
          <w:b/>
        </w:rPr>
        <w:t>分</w:t>
      </w:r>
    </w:p>
    <w:p w:rsidR="00796ADC" w:rsidRDefault="00796ADC" w:rsidP="00796ADC">
      <w:pPr>
        <w:ind w:firstLineChars="600" w:firstLine="1260"/>
        <w:jc w:val="left"/>
        <w:rPr>
          <w:rFonts w:hint="eastAsia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1" type="#_x0000_t202" alt="21世纪教育网 -- 中国最大型、最专业的中小学教育资源门户网站" style="position:absolute;left:0;text-align:left;margin-left:100.25pt;margin-top:10.05pt;width:36pt;height:21.75pt;z-index:-251655168" strokecolor="white">
            <v:textbox>
              <w:txbxContent>
                <w:p w:rsidR="00796ADC" w:rsidRDefault="00796ADC" w:rsidP="00796ADC">
                  <w:pPr>
                    <w:rPr>
                      <w:rFonts w:hint="eastAsia"/>
                      <w:sz w:val="18"/>
                    </w:rPr>
                  </w:pPr>
                  <w:r>
                    <w:rPr>
                      <w:rFonts w:hint="eastAsia"/>
                      <w:sz w:val="18"/>
                    </w:rPr>
                    <w:t>类别</w:t>
                  </w:r>
                </w:p>
              </w:txbxContent>
            </v:textbox>
          </v:shape>
        </w:pict>
      </w:r>
      <w:r>
        <w:rPr>
          <w:rFonts w:hint="eastAsia"/>
        </w:rPr>
        <w:t>即共有三种方案，</w:t>
      </w:r>
      <w:r>
        <w:rPr>
          <w:rFonts w:hint="eastAsia"/>
        </w:rPr>
        <w:t xml:space="preserve">                         </w:t>
      </w:r>
    </w:p>
    <w:tbl>
      <w:tblPr>
        <w:tblpPr w:leftFromText="182" w:rightFromText="182" w:vertAnchor="text" w:tblpX="1378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30"/>
        <w:gridCol w:w="1430"/>
        <w:gridCol w:w="1430"/>
      </w:tblGrid>
      <w:tr w:rsidR="00796ADC" w:rsidTr="00A6012F">
        <w:tc>
          <w:tcPr>
            <w:tcW w:w="1430" w:type="dxa"/>
          </w:tcPr>
          <w:p w:rsidR="00796ADC" w:rsidRDefault="00796ADC" w:rsidP="00A6012F">
            <w:pPr>
              <w:jc w:val="left"/>
              <w:rPr>
                <w:rFonts w:hint="eastAsia"/>
                <w:b/>
              </w:rPr>
            </w:pPr>
            <w:r>
              <w:pict>
                <v:shape id="_x0000_s2050" type="#_x0000_t202" alt="21世纪教育网 -- 中国最大型、最专业的中小学教育资源门户网站" style="position:absolute;margin-left:-3.7pt;margin-top:-.1pt;width:38.85pt;height:23.2pt;z-index:-251656192" strokecolor="white">
                  <v:textbox>
                    <w:txbxContent>
                      <w:p w:rsidR="00796ADC" w:rsidRDefault="00796ADC" w:rsidP="00796ADC">
                        <w:pPr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  <w:sz w:val="18"/>
                          </w:rPr>
                          <w:t>方案</w:t>
                        </w:r>
                      </w:p>
                    </w:txbxContent>
                  </v:textbox>
                </v:shape>
              </w:pict>
            </w:r>
            <w:r>
              <w:pict>
                <v:line id="_x0000_s2052" alt="21世纪教育网 -- 中国最大型、最专业的中小学教育资源门户网站" style="position:absolute;z-index:251662336" from="-6.15pt,1.1pt" to="68.1pt,16.1pt"/>
              </w:pict>
            </w:r>
          </w:p>
        </w:tc>
        <w:tc>
          <w:tcPr>
            <w:tcW w:w="1430" w:type="dxa"/>
          </w:tcPr>
          <w:p w:rsidR="00796ADC" w:rsidRDefault="00796ADC" w:rsidP="00A6012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A(</w:t>
            </w:r>
            <w:r>
              <w:rPr>
                <w:rFonts w:hint="eastAsia"/>
              </w:rPr>
              <w:t>辆）</w:t>
            </w:r>
          </w:p>
        </w:tc>
        <w:tc>
          <w:tcPr>
            <w:tcW w:w="1430" w:type="dxa"/>
          </w:tcPr>
          <w:p w:rsidR="00796ADC" w:rsidRDefault="00796ADC" w:rsidP="00A6012F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</w:rPr>
              <w:t>B(</w:t>
            </w:r>
            <w:r>
              <w:rPr>
                <w:rFonts w:hint="eastAsia"/>
              </w:rPr>
              <w:t>辆</w:t>
            </w:r>
            <w:r>
              <w:rPr>
                <w:rFonts w:hint="eastAsia"/>
              </w:rPr>
              <w:t>)</w:t>
            </w:r>
          </w:p>
        </w:tc>
      </w:tr>
      <w:tr w:rsidR="00796ADC" w:rsidTr="00A6012F">
        <w:tc>
          <w:tcPr>
            <w:tcW w:w="1430" w:type="dxa"/>
          </w:tcPr>
          <w:p w:rsidR="00796ADC" w:rsidRDefault="00796ADC" w:rsidP="00A6012F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</w:rPr>
              <w:t>一</w:t>
            </w:r>
          </w:p>
        </w:tc>
        <w:tc>
          <w:tcPr>
            <w:tcW w:w="1430" w:type="dxa"/>
          </w:tcPr>
          <w:p w:rsidR="00796ADC" w:rsidRDefault="00796ADC" w:rsidP="00A6012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20</w:t>
            </w:r>
          </w:p>
        </w:tc>
        <w:tc>
          <w:tcPr>
            <w:tcW w:w="1430" w:type="dxa"/>
          </w:tcPr>
          <w:p w:rsidR="00796ADC" w:rsidRDefault="00796ADC" w:rsidP="00A6012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30</w:t>
            </w:r>
          </w:p>
        </w:tc>
      </w:tr>
      <w:tr w:rsidR="00796ADC" w:rsidTr="00A6012F">
        <w:tc>
          <w:tcPr>
            <w:tcW w:w="1430" w:type="dxa"/>
          </w:tcPr>
          <w:p w:rsidR="00796ADC" w:rsidRDefault="00796ADC" w:rsidP="00A6012F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</w:rPr>
              <w:t>二</w:t>
            </w:r>
          </w:p>
        </w:tc>
        <w:tc>
          <w:tcPr>
            <w:tcW w:w="1430" w:type="dxa"/>
          </w:tcPr>
          <w:p w:rsidR="00796ADC" w:rsidRDefault="00796ADC" w:rsidP="00A6012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21</w:t>
            </w:r>
          </w:p>
        </w:tc>
        <w:tc>
          <w:tcPr>
            <w:tcW w:w="1430" w:type="dxa"/>
          </w:tcPr>
          <w:p w:rsidR="00796ADC" w:rsidRDefault="00796ADC" w:rsidP="00A6012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29</w:t>
            </w:r>
          </w:p>
        </w:tc>
      </w:tr>
      <w:tr w:rsidR="00796ADC" w:rsidTr="00A6012F">
        <w:tc>
          <w:tcPr>
            <w:tcW w:w="1430" w:type="dxa"/>
          </w:tcPr>
          <w:p w:rsidR="00796ADC" w:rsidRDefault="00796ADC" w:rsidP="00A6012F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三</w:t>
            </w:r>
            <w:r>
              <w:rPr>
                <w:rFonts w:hint="eastAsia"/>
                <w:noProof/>
                <w:position w:val="-10"/>
              </w:rPr>
              <w:drawing>
                <wp:inline distT="0" distB="0" distL="0" distR="0">
                  <wp:extent cx="95250" cy="180975"/>
                  <wp:effectExtent l="0" t="0" r="0" b="0"/>
                  <wp:docPr id="50" name="图片 50" descr="21世纪教育网 -- 中国最大型、最专业的中小学教育资源门户网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21世纪教育网 -- 中国最大型、最专业的中小学教育资源门户网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0" w:type="dxa"/>
          </w:tcPr>
          <w:p w:rsidR="00796ADC" w:rsidRDefault="00796ADC" w:rsidP="00A6012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22</w:t>
            </w:r>
          </w:p>
        </w:tc>
        <w:tc>
          <w:tcPr>
            <w:tcW w:w="1430" w:type="dxa"/>
          </w:tcPr>
          <w:p w:rsidR="00796ADC" w:rsidRDefault="00796ADC" w:rsidP="00A6012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28</w:t>
            </w:r>
          </w:p>
        </w:tc>
      </w:tr>
    </w:tbl>
    <w:p w:rsidR="00796ADC" w:rsidRDefault="00796ADC" w:rsidP="00796ADC">
      <w:pPr>
        <w:jc w:val="left"/>
        <w:rPr>
          <w:rFonts w:hint="eastAsia"/>
        </w:rPr>
      </w:pPr>
      <w:r>
        <w:rPr>
          <w:rFonts w:hint="eastAsia"/>
        </w:rPr>
        <w:t xml:space="preserve">       </w:t>
      </w:r>
    </w:p>
    <w:p w:rsidR="00796ADC" w:rsidRDefault="00796ADC" w:rsidP="00796ADC">
      <w:pPr>
        <w:ind w:rightChars="104" w:right="218"/>
        <w:jc w:val="left"/>
        <w:rPr>
          <w:rFonts w:hint="eastAsia"/>
        </w:rPr>
      </w:pPr>
      <w:r>
        <w:rPr>
          <w:rFonts w:hint="eastAsia"/>
        </w:rPr>
        <w:t xml:space="preserve">        </w:t>
      </w:r>
      <w:r>
        <w:rPr>
          <w:rFonts w:hint="eastAsia"/>
        </w:rPr>
        <w:tab/>
        <w:t xml:space="preserve"> </w:t>
      </w:r>
    </w:p>
    <w:p w:rsidR="00796ADC" w:rsidRDefault="00796ADC" w:rsidP="00796ADC">
      <w:pPr>
        <w:ind w:rightChars="104" w:right="218"/>
        <w:jc w:val="left"/>
        <w:rPr>
          <w:rFonts w:hint="eastAsia"/>
        </w:rPr>
      </w:pPr>
    </w:p>
    <w:p w:rsidR="00796ADC" w:rsidRDefault="00796ADC" w:rsidP="00796ADC">
      <w:pPr>
        <w:jc w:val="left"/>
        <w:rPr>
          <w:sz w:val="52"/>
        </w:rPr>
      </w:pPr>
      <w:r>
        <w:rPr>
          <w:rFonts w:hint="eastAsia"/>
          <w:b/>
        </w:rPr>
        <w:t xml:space="preserve">            </w:t>
      </w:r>
      <w:r>
        <w:rPr>
          <w:rFonts w:hint="eastAsia"/>
          <w:b/>
        </w:rPr>
        <w:tab/>
        <w:t xml:space="preserve">                </w:t>
      </w:r>
      <w:r>
        <w:rPr>
          <w:rFonts w:hint="eastAsia"/>
          <w:b/>
          <w:noProof/>
        </w:rPr>
        <w:drawing>
          <wp:inline distT="0" distB="0" distL="0" distR="0">
            <wp:extent cx="9525" cy="19050"/>
            <wp:effectExtent l="19050" t="0" r="9525" b="0"/>
            <wp:docPr id="51" name="图片 51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ddd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b/>
        </w:rPr>
        <w:t>……………………</w:t>
      </w:r>
      <w:r>
        <w:rPr>
          <w:rFonts w:hint="eastAsia"/>
          <w:b/>
        </w:rPr>
        <w:t>1</w:t>
      </w:r>
      <w:r>
        <w:rPr>
          <w:rFonts w:hint="eastAsia"/>
          <w:b/>
        </w:rPr>
        <w:t>分</w:t>
      </w:r>
    </w:p>
    <w:p w:rsidR="00796ADC" w:rsidRDefault="00796ADC" w:rsidP="00796ADC"/>
    <w:p w:rsidR="00796ADC" w:rsidRDefault="00796ADC" w:rsidP="00796ADC">
      <w:pPr>
        <w:ind w:left="17" w:hangingChars="8" w:hanging="17"/>
        <w:rPr>
          <w:rFonts w:hint="eastAsia"/>
        </w:rPr>
      </w:pPr>
      <w:r>
        <w:rPr>
          <w:rFonts w:hint="eastAsia"/>
        </w:rPr>
        <w:t xml:space="preserve">      </w:t>
      </w: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）由（</w:t>
      </w:r>
      <w:r>
        <w:rPr>
          <w:rFonts w:hint="eastAsia"/>
        </w:rPr>
        <w:t>1</w:t>
      </w:r>
      <w:r>
        <w:rPr>
          <w:rFonts w:hint="eastAsia"/>
        </w:rPr>
        <w:t>）可知，总运费</w:t>
      </w:r>
      <w:r>
        <w:rPr>
          <w:rFonts w:hint="eastAsia"/>
          <w:noProof/>
          <w:position w:val="-10"/>
        </w:rPr>
        <w:drawing>
          <wp:inline distT="0" distB="0" distL="0" distR="0">
            <wp:extent cx="923925" cy="200025"/>
            <wp:effectExtent l="19050" t="0" r="9525" b="0"/>
            <wp:docPr id="52" name="图片 5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</w:p>
    <w:p w:rsidR="00796ADC" w:rsidRDefault="00796ADC" w:rsidP="00796ADC">
      <w:pPr>
        <w:ind w:leftChars="503" w:left="1056"/>
        <w:rPr>
          <w:rFonts w:hint="eastAsia"/>
        </w:rPr>
      </w:pPr>
      <w:r>
        <w:rPr>
          <w:rFonts w:hint="eastAsia"/>
        </w:rPr>
        <w:t>∵</w:t>
      </w:r>
      <w:r>
        <w:rPr>
          <w:rFonts w:hint="eastAsia"/>
          <w:noProof/>
          <w:position w:val="-6"/>
        </w:rPr>
        <w:drawing>
          <wp:inline distT="0" distB="0" distL="0" distR="0">
            <wp:extent cx="123825" cy="180975"/>
            <wp:effectExtent l="19050" t="0" r="0" b="0"/>
            <wp:docPr id="53" name="图片 5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=-0.3</w:t>
      </w:r>
      <w:r>
        <w:rPr>
          <w:rFonts w:hint="eastAsia"/>
        </w:rPr>
        <w:t>＜</w:t>
      </w:r>
      <w:r>
        <w:rPr>
          <w:rFonts w:hint="eastAsia"/>
        </w:rPr>
        <w:t>0</w:t>
      </w:r>
      <w:r>
        <w:rPr>
          <w:rFonts w:hint="eastAsia"/>
        </w:rPr>
        <w:t>，</w:t>
      </w:r>
    </w:p>
    <w:p w:rsidR="00796ADC" w:rsidRDefault="00796ADC" w:rsidP="00796ADC">
      <w:pPr>
        <w:ind w:leftChars="503" w:left="1056"/>
        <w:rPr>
          <w:rFonts w:hint="eastAsia"/>
          <w:b/>
        </w:rPr>
      </w:pPr>
      <w:r>
        <w:rPr>
          <w:rFonts w:hint="eastAsia"/>
        </w:rPr>
        <w:t>∴一次函数</w:t>
      </w:r>
      <w:r>
        <w:rPr>
          <w:rFonts w:hint="eastAsia"/>
          <w:noProof/>
          <w:position w:val="-10"/>
        </w:rPr>
        <w:drawing>
          <wp:inline distT="0" distB="0" distL="0" distR="0">
            <wp:extent cx="923925" cy="200025"/>
            <wp:effectExtent l="19050" t="0" r="9525" b="0"/>
            <wp:docPr id="54" name="图片 5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的函数值随</w:t>
      </w:r>
      <w:r>
        <w:rPr>
          <w:rFonts w:hint="eastAsia"/>
          <w:noProof/>
          <w:position w:val="-6"/>
        </w:rPr>
        <w:drawing>
          <wp:inline distT="0" distB="0" distL="0" distR="0">
            <wp:extent cx="123825" cy="142875"/>
            <wp:effectExtent l="19050" t="0" r="9525" b="0"/>
            <wp:docPr id="55" name="图片 5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的增大而减小．　</w:t>
      </w:r>
      <w:r>
        <w:rPr>
          <w:rFonts w:hint="eastAsia"/>
        </w:rPr>
        <w:t xml:space="preserve">  </w:t>
      </w:r>
      <w:r>
        <w:t xml:space="preserve">                </w:t>
      </w:r>
      <w:r>
        <w:rPr>
          <w:rFonts w:hint="eastAsia"/>
          <w:b/>
        </w:rPr>
        <w:t>…………</w:t>
      </w:r>
      <w:r>
        <w:rPr>
          <w:rFonts w:hint="eastAsia"/>
          <w:b/>
        </w:rPr>
        <w:t>2</w:t>
      </w:r>
      <w:r>
        <w:rPr>
          <w:rFonts w:hint="eastAsia"/>
          <w:b/>
        </w:rPr>
        <w:t>分</w:t>
      </w:r>
      <w:r>
        <w:rPr>
          <w:rFonts w:hint="eastAsia"/>
          <w:b/>
        </w:rPr>
        <w:t xml:space="preserve"> </w:t>
      </w:r>
    </w:p>
    <w:p w:rsidR="00796ADC" w:rsidRDefault="00796ADC" w:rsidP="00796ADC">
      <w:pPr>
        <w:ind w:leftChars="503" w:left="1056"/>
        <w:rPr>
          <w:rFonts w:hint="eastAsia"/>
        </w:rPr>
      </w:pPr>
      <w:r>
        <w:rPr>
          <w:rFonts w:hint="eastAsia"/>
        </w:rPr>
        <w:t>所以</w:t>
      </w:r>
      <w:r>
        <w:rPr>
          <w:rFonts w:hint="eastAsia"/>
          <w:noProof/>
          <w:position w:val="-6"/>
        </w:rPr>
        <w:drawing>
          <wp:inline distT="0" distB="0" distL="0" distR="0">
            <wp:extent cx="428625" cy="180975"/>
            <wp:effectExtent l="19050" t="0" r="9525" b="0"/>
            <wp:docPr id="56" name="图片 5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时，</w:t>
      </w:r>
      <w:r>
        <w:rPr>
          <w:rFonts w:hint="eastAsia"/>
          <w:noProof/>
          <w:position w:val="-10"/>
        </w:rPr>
        <w:drawing>
          <wp:inline distT="0" distB="0" distL="0" distR="0">
            <wp:extent cx="142875" cy="161925"/>
            <wp:effectExtent l="19050" t="0" r="0" b="0"/>
            <wp:docPr id="57" name="图片 5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有最小值．即</w:t>
      </w:r>
      <w:r>
        <w:rPr>
          <w:rFonts w:hint="eastAsia"/>
          <w:noProof/>
          <w:position w:val="-10"/>
        </w:rPr>
        <w:drawing>
          <wp:inline distT="0" distB="0" distL="0" distR="0">
            <wp:extent cx="1533525" cy="200025"/>
            <wp:effectExtent l="19050" t="0" r="9525" b="0"/>
            <wp:docPr id="58" name="图片 5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（万元）．</w:t>
      </w:r>
    </w:p>
    <w:p w:rsidR="00796ADC" w:rsidRDefault="00796ADC" w:rsidP="00796ADC">
      <w:pPr>
        <w:ind w:left="1058" w:hangingChars="504" w:hanging="1058"/>
        <w:rPr>
          <w:rFonts w:hint="eastAsia"/>
        </w:rPr>
      </w:pPr>
      <w:r>
        <w:rPr>
          <w:rFonts w:hint="eastAsia"/>
        </w:rPr>
        <w:t xml:space="preserve">        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59" name="图片 59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dd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</w:t>
      </w:r>
      <w:r>
        <w:rPr>
          <w:rFonts w:hint="eastAsia"/>
        </w:rPr>
        <w:t>选择方案三：</w:t>
      </w:r>
      <w:r>
        <w:rPr>
          <w:rFonts w:hint="eastAsia"/>
        </w:rPr>
        <w:t>A</w:t>
      </w:r>
      <w:r>
        <w:rPr>
          <w:rFonts w:hint="eastAsia"/>
        </w:rPr>
        <w:t>种货车为</w:t>
      </w:r>
      <w:r>
        <w:rPr>
          <w:rFonts w:hint="eastAsia"/>
        </w:rPr>
        <w:t>22</w:t>
      </w:r>
      <w:r>
        <w:rPr>
          <w:rFonts w:hint="eastAsia"/>
        </w:rPr>
        <w:t>辆，</w:t>
      </w:r>
      <w:r>
        <w:rPr>
          <w:rFonts w:hint="eastAsia"/>
        </w:rPr>
        <w:t>B</w:t>
      </w:r>
      <w:r>
        <w:rPr>
          <w:rFonts w:hint="eastAsia"/>
        </w:rPr>
        <w:t>种货车为</w:t>
      </w:r>
      <w:r>
        <w:rPr>
          <w:rFonts w:hint="eastAsia"/>
        </w:rPr>
        <w:t>28</w:t>
      </w:r>
      <w:r>
        <w:rPr>
          <w:rFonts w:hint="eastAsia"/>
        </w:rPr>
        <w:t>辆，总运费最少是</w:t>
      </w:r>
      <w:r>
        <w:rPr>
          <w:rFonts w:hint="eastAsia"/>
        </w:rPr>
        <w:t>33.4</w:t>
      </w:r>
      <w:r>
        <w:rPr>
          <w:rFonts w:hint="eastAsia"/>
        </w:rPr>
        <w:t>万元．</w:t>
      </w:r>
    </w:p>
    <w:p w:rsidR="00796ADC" w:rsidRDefault="00796ADC" w:rsidP="00796ADC">
      <w:pPr>
        <w:ind w:left="1058" w:hangingChars="504" w:hanging="1058"/>
      </w:pPr>
      <w:r>
        <w:rPr>
          <w:rFonts w:hint="eastAsia"/>
        </w:rPr>
        <w:t xml:space="preserve">　　　　　　　　　　　　　　　　　　　　　　　　　　　</w:t>
      </w:r>
      <w:r>
        <w:rPr>
          <w:rFonts w:hint="eastAsia"/>
        </w:rPr>
        <w:t xml:space="preserve">                </w:t>
      </w:r>
      <w:r>
        <w:rPr>
          <w:rFonts w:hint="eastAsia"/>
          <w:b/>
        </w:rPr>
        <w:t>………………………</w:t>
      </w:r>
      <w:r>
        <w:rPr>
          <w:rFonts w:hint="eastAsia"/>
          <w:b/>
        </w:rPr>
        <w:t>1</w:t>
      </w:r>
      <w:r>
        <w:rPr>
          <w:rFonts w:hint="eastAsia"/>
          <w:b/>
        </w:rPr>
        <w:t>分</w:t>
      </w:r>
      <w:r>
        <w:rPr>
          <w:rFonts w:hint="eastAsia"/>
          <w:b/>
        </w:rPr>
        <w:t xml:space="preserve"> </w:t>
      </w:r>
    </w:p>
    <w:p w:rsidR="00796ADC" w:rsidRDefault="00796ADC" w:rsidP="00796ADC"/>
    <w:p w:rsidR="00796ADC" w:rsidRDefault="00796ADC" w:rsidP="00796ADC">
      <w:pPr>
        <w:rPr>
          <w:rFonts w:hint="eastAsia"/>
          <w:b/>
        </w:rPr>
      </w:pPr>
      <w:r>
        <w:t xml:space="preserve">  21</w:t>
      </w:r>
      <w:r>
        <w:t>．（</w:t>
      </w:r>
      <w:r>
        <w:t>1</w:t>
      </w:r>
      <w:r>
        <w:t>）</w:t>
      </w:r>
      <w:r>
        <w:t>①</w:t>
      </w:r>
      <w:r>
        <w:t>结论：</w:t>
      </w:r>
      <w:r>
        <w:rPr>
          <w:noProof/>
          <w:position w:val="-10"/>
        </w:rPr>
        <w:drawing>
          <wp:inline distT="0" distB="0" distL="0" distR="0">
            <wp:extent cx="1247775" cy="200025"/>
            <wp:effectExtent l="0" t="0" r="0" b="0"/>
            <wp:docPr id="60" name="图片 6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．　　</w:t>
      </w:r>
      <w:r>
        <w:t xml:space="preserve">          </w:t>
      </w:r>
      <w:r>
        <w:t xml:space="preserve">　</w:t>
      </w:r>
      <w:r>
        <w:t xml:space="preserve">                  </w:t>
      </w:r>
      <w:r>
        <w:rPr>
          <w:rFonts w:hint="eastAsia"/>
          <w:b/>
        </w:rPr>
        <w:t>……………………</w:t>
      </w:r>
      <w:r>
        <w:rPr>
          <w:rFonts w:hint="eastAsia"/>
          <w:b/>
        </w:rPr>
        <w:t>2</w:t>
      </w:r>
      <w:r>
        <w:rPr>
          <w:rFonts w:hint="eastAsia"/>
          <w:b/>
        </w:rPr>
        <w:t xml:space="preserve">分　</w:t>
      </w:r>
    </w:p>
    <w:p w:rsidR="00796ADC" w:rsidRDefault="00796ADC" w:rsidP="00796ADC">
      <w:pPr>
        <w:rPr>
          <w:rFonts w:hint="eastAsia"/>
          <w:b/>
        </w:rPr>
      </w:pPr>
      <w:r>
        <w:t xml:space="preserve">　　　　　</w:t>
      </w:r>
      <w:r>
        <w:t>②</w:t>
      </w:r>
      <w:r>
        <w:t>结论：</w:t>
      </w:r>
      <w:r>
        <w:rPr>
          <w:noProof/>
          <w:position w:val="-10"/>
        </w:rPr>
        <w:drawing>
          <wp:inline distT="0" distB="0" distL="0" distR="0">
            <wp:extent cx="1247775" cy="200025"/>
            <wp:effectExtent l="0" t="0" r="0" b="0"/>
            <wp:docPr id="61" name="图片 6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．</w:t>
      </w:r>
      <w:r>
        <w:t xml:space="preserve">                                  </w:t>
      </w:r>
      <w:r>
        <w:rPr>
          <w:rFonts w:hint="eastAsia"/>
          <w:b/>
        </w:rPr>
        <w:t>……………………</w:t>
      </w:r>
      <w:r>
        <w:rPr>
          <w:rFonts w:hint="eastAsia"/>
          <w:b/>
        </w:rPr>
        <w:t>1</w:t>
      </w:r>
      <w:r>
        <w:rPr>
          <w:rFonts w:hint="eastAsia"/>
          <w:b/>
        </w:rPr>
        <w:t>分</w:t>
      </w:r>
      <w:r>
        <w:rPr>
          <w:rFonts w:hint="eastAsia"/>
          <w:b/>
        </w:rPr>
        <w:t xml:space="preserve">    </w:t>
      </w:r>
    </w:p>
    <w:p w:rsidR="00796ADC" w:rsidRDefault="00796ADC" w:rsidP="00796ADC">
      <w:r>
        <w:rPr>
          <w:rFonts w:hint="eastAsia"/>
          <w:b/>
        </w:rPr>
        <w:t xml:space="preserve">           </w:t>
      </w:r>
      <w:r>
        <w:t>理由如下：</w:t>
      </w:r>
      <w:r>
        <w:t>∵</w:t>
      </w:r>
      <w:r>
        <w:rPr>
          <w:noProof/>
          <w:position w:val="-6"/>
        </w:rPr>
        <w:drawing>
          <wp:inline distT="0" distB="0" distL="0" distR="0">
            <wp:extent cx="1371600" cy="200025"/>
            <wp:effectExtent l="19050" t="0" r="0" b="0"/>
            <wp:docPr id="62" name="图片 6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，</w:t>
      </w:r>
    </w:p>
    <w:p w:rsidR="00796ADC" w:rsidRDefault="00796ADC" w:rsidP="00796ADC">
      <w:pPr>
        <w:ind w:leftChars="-7" w:left="1060" w:rightChars="-44" w:right="-92" w:hangingChars="512" w:hanging="1075"/>
      </w:pPr>
      <w:r>
        <w:t xml:space="preserve">                   ∴ </w:t>
      </w:r>
      <w:r>
        <w:rPr>
          <w:noProof/>
          <w:position w:val="-6"/>
        </w:rPr>
        <w:drawing>
          <wp:inline distT="0" distB="0" distL="0" distR="0">
            <wp:extent cx="2162175" cy="180975"/>
            <wp:effectExtent l="19050" t="0" r="9525" b="0"/>
            <wp:docPr id="63" name="图片 6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．</w:t>
      </w:r>
    </w:p>
    <w:p w:rsidR="00796ADC" w:rsidRDefault="00796ADC" w:rsidP="00796ADC">
      <w:pPr>
        <w:ind w:rightChars="-44" w:right="-92"/>
      </w:pPr>
      <w:r>
        <w:t xml:space="preserve">                   </w:t>
      </w:r>
      <w:r>
        <w:t>即</w:t>
      </w:r>
      <w:r>
        <w:rPr>
          <w:rFonts w:hint="eastAsia"/>
          <w:noProof/>
          <w:position w:val="-6"/>
        </w:rPr>
        <w:drawing>
          <wp:inline distT="0" distB="0" distL="0" distR="0">
            <wp:extent cx="1028700" cy="180975"/>
            <wp:effectExtent l="19050" t="0" r="0" b="0"/>
            <wp:docPr id="64" name="图片 6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  <w:r>
        <w:rPr>
          <w:rFonts w:hint="eastAsia"/>
        </w:rPr>
        <w:t xml:space="preserve">                                </w:t>
      </w:r>
      <w:r>
        <w:rPr>
          <w:rFonts w:hint="eastAsia"/>
          <w:b/>
        </w:rPr>
        <w:t>………………………</w:t>
      </w:r>
      <w:r>
        <w:rPr>
          <w:rFonts w:hint="eastAsia"/>
          <w:b/>
        </w:rPr>
        <w:t>1</w:t>
      </w:r>
      <w:r>
        <w:rPr>
          <w:rFonts w:hint="eastAsia"/>
          <w:b/>
        </w:rPr>
        <w:t>分</w:t>
      </w:r>
      <w:r>
        <w:rPr>
          <w:rFonts w:hint="eastAsia"/>
          <w:b/>
        </w:rPr>
        <w:t xml:space="preserve"> </w:t>
      </w:r>
    </w:p>
    <w:p w:rsidR="00796ADC" w:rsidRDefault="00796ADC" w:rsidP="00796ADC">
      <w:pPr>
        <w:ind w:rightChars="-44" w:right="-92"/>
        <w:rPr>
          <w:rFonts w:hint="eastAsia"/>
        </w:rPr>
      </w:pPr>
      <w:r>
        <w:rPr>
          <w:rFonts w:hint="eastAsia"/>
        </w:rPr>
        <w:t xml:space="preserve">                   </w:t>
      </w:r>
      <w:r>
        <w:rPr>
          <w:rFonts w:hint="eastAsia"/>
        </w:rPr>
        <w:t>在</w:t>
      </w:r>
      <w:r>
        <w:rPr>
          <w:rFonts w:hint="eastAsia"/>
          <w:noProof/>
          <w:position w:val="-6"/>
        </w:rPr>
        <w:drawing>
          <wp:inline distT="0" distB="0" distL="0" distR="0">
            <wp:extent cx="581025" cy="180975"/>
            <wp:effectExtent l="19050" t="0" r="9525" b="0"/>
            <wp:docPr id="65" name="图片 6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与</w:t>
      </w:r>
      <w:r>
        <w:rPr>
          <w:rFonts w:hint="eastAsia"/>
          <w:noProof/>
          <w:position w:val="-6"/>
        </w:rPr>
        <w:drawing>
          <wp:inline distT="0" distB="0" distL="0" distR="0">
            <wp:extent cx="581025" cy="180975"/>
            <wp:effectExtent l="19050" t="0" r="9525" b="0"/>
            <wp:docPr id="66" name="图片 6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中，</w:t>
      </w:r>
    </w:p>
    <w:p w:rsidR="00796ADC" w:rsidRDefault="00796ADC" w:rsidP="00796ADC">
      <w:pPr>
        <w:ind w:rightChars="-44" w:right="-92"/>
        <w:rPr>
          <w:rFonts w:hint="eastAsia"/>
        </w:rPr>
      </w:pPr>
      <w:r>
        <w:rPr>
          <w:rFonts w:hint="eastAsia"/>
        </w:rPr>
        <w:t xml:space="preserve">                   </w:t>
      </w:r>
      <w:r>
        <w:rPr>
          <w:rFonts w:hint="eastAsia"/>
          <w:noProof/>
          <w:position w:val="-50"/>
        </w:rPr>
        <w:drawing>
          <wp:inline distT="0" distB="0" distL="0" distR="0">
            <wp:extent cx="1143000" cy="714375"/>
            <wp:effectExtent l="0" t="0" r="0" b="0"/>
            <wp:docPr id="67" name="图片 6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b/>
        </w:rPr>
        <w:t xml:space="preserve">  </w:t>
      </w:r>
    </w:p>
    <w:p w:rsidR="00796ADC" w:rsidRDefault="00796ADC" w:rsidP="00796ADC">
      <w:pPr>
        <w:ind w:rightChars="-44" w:right="-92"/>
      </w:pPr>
      <w:r>
        <w:rPr>
          <w:rFonts w:hint="eastAsia"/>
        </w:rPr>
        <w:t xml:space="preserve">　　　　　　</w:t>
      </w:r>
      <w:r>
        <w:t>∴</w:t>
      </w:r>
      <w:r>
        <w:rPr>
          <w:rFonts w:hint="eastAsia"/>
          <w:noProof/>
          <w:position w:val="-4"/>
        </w:rPr>
        <w:drawing>
          <wp:inline distT="0" distB="0" distL="0" distR="0">
            <wp:extent cx="447675" cy="161925"/>
            <wp:effectExtent l="19050" t="0" r="0" b="0"/>
            <wp:docPr id="68" name="图片 6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≌</w:t>
      </w:r>
      <w:r>
        <w:rPr>
          <w:rFonts w:hint="eastAsia"/>
          <w:noProof/>
          <w:position w:val="-6"/>
        </w:rPr>
        <w:drawing>
          <wp:inline distT="0" distB="0" distL="0" distR="0">
            <wp:extent cx="428625" cy="180975"/>
            <wp:effectExtent l="19050" t="0" r="9525" b="0"/>
            <wp:docPr id="69" name="图片 6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  <w:r>
        <w:rPr>
          <w:rFonts w:hint="eastAsia"/>
        </w:rPr>
        <w:t xml:space="preserve">                                       </w:t>
      </w:r>
      <w:r>
        <w:rPr>
          <w:rFonts w:hint="eastAsia"/>
          <w:b/>
        </w:rPr>
        <w:t>………………………</w:t>
      </w:r>
      <w:r>
        <w:rPr>
          <w:rFonts w:hint="eastAsia"/>
          <w:b/>
        </w:rPr>
        <w:t>2</w:t>
      </w:r>
      <w:r>
        <w:rPr>
          <w:rFonts w:hint="eastAsia"/>
          <w:b/>
        </w:rPr>
        <w:t>分</w:t>
      </w:r>
      <w:r>
        <w:rPr>
          <w:rFonts w:hint="eastAsia"/>
          <w:b/>
        </w:rPr>
        <w:t xml:space="preserve"> </w:t>
      </w:r>
    </w:p>
    <w:p w:rsidR="00796ADC" w:rsidRDefault="00796ADC" w:rsidP="00796ADC">
      <w:pPr>
        <w:ind w:leftChars="599" w:left="1258"/>
        <w:jc w:val="left"/>
        <w:rPr>
          <w:rFonts w:hint="eastAsia"/>
          <w:b/>
        </w:rPr>
      </w:pPr>
      <w:r>
        <w:t>∴</w:t>
      </w:r>
      <w:r>
        <w:rPr>
          <w:noProof/>
          <w:position w:val="-6"/>
        </w:rPr>
        <w:drawing>
          <wp:inline distT="0" distB="0" distL="0" distR="0">
            <wp:extent cx="609600" cy="180975"/>
            <wp:effectExtent l="19050" t="0" r="0" b="0"/>
            <wp:docPr id="70" name="图片 7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，</w:t>
      </w:r>
      <w:r>
        <w:t xml:space="preserve">  </w:t>
      </w:r>
      <w:r>
        <w:t xml:space="preserve">　　　　　　　　　</w:t>
      </w:r>
    </w:p>
    <w:p w:rsidR="00796ADC" w:rsidRDefault="00796ADC" w:rsidP="00796ADC">
      <w:pPr>
        <w:ind w:leftChars="599" w:left="1258"/>
        <w:jc w:val="left"/>
        <w:rPr>
          <w:rFonts w:hint="eastAsia"/>
          <w:b/>
        </w:rPr>
      </w:pPr>
      <w:r>
        <w:rPr>
          <w:noProof/>
          <w:position w:val="-6"/>
        </w:rPr>
        <w:drawing>
          <wp:inline distT="0" distB="0" distL="0" distR="0">
            <wp:extent cx="1028700" cy="180975"/>
            <wp:effectExtent l="19050" t="0" r="0" b="0"/>
            <wp:docPr id="71" name="图片 7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．</w:t>
      </w:r>
      <w:r>
        <w:t xml:space="preserve">                            </w:t>
      </w:r>
      <w:r>
        <w:rPr>
          <w:rFonts w:hint="eastAsia"/>
          <w:b/>
        </w:rPr>
        <w:t>………………………１分</w:t>
      </w:r>
    </w:p>
    <w:p w:rsidR="00796ADC" w:rsidRDefault="00796ADC" w:rsidP="00796ADC">
      <w:pPr>
        <w:jc w:val="left"/>
        <w:rPr>
          <w:rFonts w:hint="eastAsia"/>
        </w:rPr>
      </w:pPr>
      <w:r>
        <w:t xml:space="preserve"> </w:t>
      </w:r>
      <w:r>
        <w:rPr>
          <w:noProof/>
        </w:rPr>
        <w:drawing>
          <wp:inline distT="0" distB="0" distL="0" distR="0">
            <wp:extent cx="19050" cy="19050"/>
            <wp:effectExtent l="19050" t="0" r="0" b="0"/>
            <wp:docPr id="72" name="图片 72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dd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</w:t>
      </w:r>
      <w:r>
        <w:rPr>
          <w:rFonts w:hint="eastAsia"/>
        </w:rPr>
        <w:t xml:space="preserve"> </w:t>
      </w:r>
      <w:r>
        <w:rPr>
          <w:rFonts w:hint="eastAsia"/>
        </w:rPr>
        <w:t>延长</w:t>
      </w:r>
      <w:r>
        <w:rPr>
          <w:rFonts w:hint="eastAsia"/>
          <w:noProof/>
          <w:position w:val="-4"/>
        </w:rPr>
        <w:drawing>
          <wp:inline distT="0" distB="0" distL="0" distR="0">
            <wp:extent cx="257175" cy="161925"/>
            <wp:effectExtent l="19050" t="0" r="9525" b="0"/>
            <wp:docPr id="73" name="图片 7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交</w:t>
      </w:r>
      <w:r>
        <w:rPr>
          <w:rFonts w:hint="eastAsia"/>
          <w:noProof/>
          <w:position w:val="-6"/>
        </w:rPr>
        <w:drawing>
          <wp:inline distT="0" distB="0" distL="0" distR="0">
            <wp:extent cx="266700" cy="180975"/>
            <wp:effectExtent l="19050" t="0" r="0" b="0"/>
            <wp:docPr id="74" name="图片 7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于</w:t>
      </w:r>
      <w:r>
        <w:rPr>
          <w:rFonts w:hint="eastAsia"/>
        </w:rPr>
        <w:t>F</w:t>
      </w:r>
      <w:r>
        <w:rPr>
          <w:rFonts w:hint="eastAsia"/>
        </w:rPr>
        <w:t>，交</w:t>
      </w:r>
      <w:r>
        <w:rPr>
          <w:rFonts w:hint="eastAsia"/>
          <w:noProof/>
          <w:position w:val="-6"/>
        </w:rPr>
        <w:drawing>
          <wp:inline distT="0" distB="0" distL="0" distR="0">
            <wp:extent cx="238125" cy="180975"/>
            <wp:effectExtent l="0" t="0" r="9525" b="0"/>
            <wp:docPr id="75" name="图片 7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于</w:t>
      </w:r>
      <w:r>
        <w:rPr>
          <w:rFonts w:hint="eastAsia"/>
        </w:rPr>
        <w:t>H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76" name="图片 76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dd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</w:p>
    <w:p w:rsidR="00796ADC" w:rsidRDefault="00796ADC" w:rsidP="00796ADC">
      <w:pPr>
        <w:jc w:val="left"/>
        <w:rPr>
          <w:rFonts w:hint="eastAsia"/>
        </w:rPr>
      </w:pPr>
      <w:r>
        <w:rPr>
          <w:rFonts w:hint="eastAsia"/>
        </w:rPr>
        <w:lastRenderedPageBreak/>
        <w:t xml:space="preserve">　　　　　　在</w:t>
      </w:r>
      <w:r>
        <w:rPr>
          <w:rFonts w:hint="eastAsia"/>
          <w:noProof/>
          <w:position w:val="-4"/>
        </w:rPr>
        <w:drawing>
          <wp:inline distT="0" distB="0" distL="0" distR="0">
            <wp:extent cx="428625" cy="161925"/>
            <wp:effectExtent l="19050" t="0" r="0" b="0"/>
            <wp:docPr id="77" name="图片 7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和</w:t>
      </w:r>
      <w:r>
        <w:rPr>
          <w:rFonts w:hint="eastAsia"/>
          <w:noProof/>
          <w:position w:val="-6"/>
        </w:rPr>
        <w:drawing>
          <wp:inline distT="0" distB="0" distL="0" distR="0">
            <wp:extent cx="457200" cy="180975"/>
            <wp:effectExtent l="19050" t="0" r="0" b="0"/>
            <wp:docPr id="78" name="图片 7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中，</w:t>
      </w:r>
    </w:p>
    <w:p w:rsidR="00796ADC" w:rsidRDefault="00796ADC" w:rsidP="00796ADC">
      <w:pPr>
        <w:jc w:val="left"/>
        <w:rPr>
          <w:rFonts w:hint="eastAsia"/>
        </w:rPr>
      </w:pPr>
      <w:r>
        <w:rPr>
          <w:rFonts w:hint="eastAsia"/>
        </w:rPr>
        <w:t xml:space="preserve">            </w:t>
      </w:r>
      <w:r>
        <w:rPr>
          <w:rFonts w:hint="eastAsia"/>
        </w:rPr>
        <w:t>∵</w:t>
      </w:r>
      <w:r>
        <w:rPr>
          <w:rFonts w:hint="eastAsia"/>
          <w:noProof/>
          <w:position w:val="-6"/>
        </w:rPr>
        <w:drawing>
          <wp:inline distT="0" distB="0" distL="0" distR="0">
            <wp:extent cx="1038225" cy="180975"/>
            <wp:effectExtent l="19050" t="0" r="9525" b="0"/>
            <wp:docPr id="79" name="图片 7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rFonts w:hint="eastAsia"/>
          <w:noProof/>
          <w:position w:val="-6"/>
        </w:rPr>
        <w:drawing>
          <wp:inline distT="0" distB="0" distL="0" distR="0">
            <wp:extent cx="1028700" cy="180975"/>
            <wp:effectExtent l="19050" t="0" r="0" b="0"/>
            <wp:docPr id="80" name="图片 8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</w:p>
    <w:p w:rsidR="00796ADC" w:rsidRDefault="00796ADC" w:rsidP="00796ADC">
      <w:pPr>
        <w:jc w:val="left"/>
        <w:rPr>
          <w:rFonts w:hint="eastAsia"/>
        </w:rPr>
      </w:pPr>
      <w:r>
        <w:rPr>
          <w:rFonts w:hint="eastAsia"/>
        </w:rPr>
        <w:t xml:space="preserve">            </w:t>
      </w:r>
      <w:r>
        <w:rPr>
          <w:rFonts w:hint="eastAsia"/>
        </w:rPr>
        <w:t>∴</w:t>
      </w:r>
      <w:r>
        <w:rPr>
          <w:rFonts w:hint="eastAsia"/>
          <w:noProof/>
          <w:position w:val="-6"/>
        </w:rPr>
        <w:drawing>
          <wp:inline distT="0" distB="0" distL="0" distR="0">
            <wp:extent cx="1381125" cy="200025"/>
            <wp:effectExtent l="19050" t="0" r="9525" b="0"/>
            <wp:docPr id="81" name="图片 8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</w:p>
    <w:p w:rsidR="00796ADC" w:rsidRDefault="00796ADC" w:rsidP="00796ADC">
      <w:pPr>
        <w:jc w:val="left"/>
        <w:rPr>
          <w:rFonts w:hint="eastAsia"/>
          <w:b/>
        </w:rPr>
      </w:pPr>
      <w:r>
        <w:rPr>
          <w:rFonts w:hint="eastAsia"/>
        </w:rPr>
        <w:t xml:space="preserve">            </w:t>
      </w:r>
      <w:r>
        <w:t>∴</w:t>
      </w:r>
      <w:r>
        <w:rPr>
          <w:noProof/>
          <w:position w:val="-6"/>
        </w:rPr>
        <w:drawing>
          <wp:inline distT="0" distB="0" distL="0" distR="0">
            <wp:extent cx="619125" cy="180975"/>
            <wp:effectExtent l="19050" t="0" r="9525" b="0"/>
            <wp:docPr id="82" name="图片 8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．</w:t>
      </w:r>
      <w:r>
        <w:t xml:space="preserve">                                            </w:t>
      </w:r>
      <w:r>
        <w:rPr>
          <w:rFonts w:hint="eastAsia"/>
          <w:b/>
        </w:rPr>
        <w:t>………………………</w:t>
      </w:r>
      <w:r>
        <w:rPr>
          <w:rFonts w:hint="eastAsia"/>
          <w:b/>
        </w:rPr>
        <w:t>3</w:t>
      </w:r>
      <w:r>
        <w:rPr>
          <w:rFonts w:hint="eastAsia"/>
          <w:b/>
        </w:rPr>
        <w:t>分</w:t>
      </w:r>
    </w:p>
    <w:p w:rsidR="00796ADC" w:rsidRDefault="00796ADC" w:rsidP="00796ADC">
      <w:pPr>
        <w:jc w:val="left"/>
        <w:rPr>
          <w:rFonts w:hint="eastAsia"/>
          <w:b/>
        </w:rPr>
      </w:pPr>
      <w:r>
        <w:rPr>
          <w:rFonts w:hint="eastAsia"/>
          <w:b/>
        </w:rPr>
        <w:t xml:space="preserve">   </w:t>
      </w:r>
      <w:r>
        <w:t>（</w:t>
      </w:r>
      <w:r>
        <w:t>2</w:t>
      </w:r>
      <w:r>
        <w:t>）结论：</w:t>
      </w:r>
      <w:r>
        <w:rPr>
          <w:rFonts w:ascii="仿宋" w:eastAsia="仿宋" w:hAnsi="仿宋" w:hint="eastAsia"/>
        </w:rPr>
        <w:t>乙.</w:t>
      </w:r>
      <w:r>
        <w:t xml:space="preserve"> AB</w:t>
      </w:r>
      <w:r>
        <w:rPr>
          <w:b/>
        </w:rPr>
        <w:t>:</w:t>
      </w:r>
      <w:r>
        <w:t>AC=AD</w:t>
      </w:r>
      <w:r>
        <w:rPr>
          <w:b/>
        </w:rPr>
        <w:t>:</w:t>
      </w:r>
      <w:r>
        <w:t>AE</w:t>
      </w:r>
      <w:r>
        <w:t>，</w:t>
      </w:r>
      <w:r>
        <w:rPr>
          <w:noProof/>
          <w:position w:val="-6"/>
        </w:rPr>
        <w:drawing>
          <wp:inline distT="0" distB="0" distL="0" distR="0">
            <wp:extent cx="1371600" cy="200025"/>
            <wp:effectExtent l="19050" t="0" r="0" b="0"/>
            <wp:docPr id="83" name="图片 8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．</w:t>
      </w:r>
      <w:r>
        <w:t xml:space="preserve">               </w:t>
      </w:r>
      <w:r>
        <w:rPr>
          <w:rFonts w:hint="eastAsia"/>
          <w:b/>
        </w:rPr>
        <w:t>………………………</w:t>
      </w:r>
      <w:r>
        <w:rPr>
          <w:rFonts w:hint="eastAsia"/>
          <w:b/>
        </w:rPr>
        <w:t>2</w:t>
      </w:r>
      <w:r>
        <w:rPr>
          <w:rFonts w:hint="eastAsia"/>
          <w:b/>
        </w:rPr>
        <w:t>分</w:t>
      </w:r>
    </w:p>
    <w:p w:rsidR="00796ADC" w:rsidRDefault="00796ADC" w:rsidP="00796ADC">
      <w:pPr>
        <w:numPr>
          <w:ilvl w:val="0"/>
          <w:numId w:val="1"/>
        </w:numPr>
        <w:jc w:val="left"/>
      </w:pPr>
      <w:r>
        <w:rPr>
          <w:rFonts w:hint="eastAsia"/>
        </w:rPr>
        <w:t>解：（</w:t>
      </w:r>
      <w:r>
        <w:rPr>
          <w:rFonts w:hint="eastAsia"/>
        </w:rPr>
        <w:t>1</w:t>
      </w:r>
      <w:r>
        <w:rPr>
          <w:rFonts w:hint="eastAsia"/>
        </w:rPr>
        <w:t>）由抛物线</w:t>
      </w:r>
      <w:r>
        <w:rPr>
          <w:noProof/>
          <w:position w:val="-10"/>
        </w:rPr>
        <w:drawing>
          <wp:inline distT="0" distB="0" distL="0" distR="0">
            <wp:extent cx="990600" cy="228600"/>
            <wp:effectExtent l="19050" t="0" r="0" b="0"/>
            <wp:docPr id="84" name="图片 8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过点</w:t>
      </w:r>
      <w:r>
        <w:rPr>
          <w:noProof/>
          <w:position w:val="-10"/>
        </w:rPr>
        <w:drawing>
          <wp:inline distT="0" distB="0" distL="0" distR="0">
            <wp:extent cx="523875" cy="200025"/>
            <wp:effectExtent l="0" t="0" r="0" b="0"/>
            <wp:docPr id="85" name="图片 8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，</w:t>
      </w:r>
      <w:r>
        <w:rPr>
          <w:noProof/>
          <w:position w:val="-10"/>
        </w:rPr>
        <w:drawing>
          <wp:inline distT="0" distB="0" distL="0" distR="0">
            <wp:extent cx="419100" cy="200025"/>
            <wp:effectExtent l="19050" t="0" r="0" b="0"/>
            <wp:docPr id="86" name="图片 8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，则</w:t>
      </w:r>
    </w:p>
    <w:p w:rsidR="00796ADC" w:rsidRDefault="00796ADC" w:rsidP="00796ADC">
      <w:pPr>
        <w:jc w:val="left"/>
        <w:rPr>
          <w:rFonts w:hint="eastAsia"/>
        </w:rPr>
      </w:pPr>
      <w:r>
        <w:rPr>
          <w:rFonts w:hint="eastAsia"/>
        </w:rPr>
        <w:t xml:space="preserve">　　　　　　</w:t>
      </w:r>
      <w:r>
        <w:rPr>
          <w:rFonts w:hint="eastAsia"/>
        </w:rPr>
        <w:t xml:space="preserve"> </w:t>
      </w:r>
      <w:r>
        <w:rPr>
          <w:rFonts w:hint="eastAsia"/>
          <w:noProof/>
          <w:position w:val="-30"/>
        </w:rPr>
        <w:drawing>
          <wp:inline distT="0" distB="0" distL="0" distR="0">
            <wp:extent cx="1028700" cy="457200"/>
            <wp:effectExtent l="0" t="0" r="0" b="0"/>
            <wp:docPr id="87" name="图片 8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t xml:space="preserve">　　　　　　　　　</w:t>
      </w:r>
      <w:r>
        <w:rPr>
          <w:noProof/>
        </w:rPr>
        <w:drawing>
          <wp:inline distT="0" distB="0" distL="0" distR="0">
            <wp:extent cx="9525" cy="9525"/>
            <wp:effectExtent l="19050" t="0" r="9525" b="0"/>
            <wp:docPr id="88" name="图片 88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ddd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　　　　</w:t>
      </w:r>
      <w:r>
        <w:t xml:space="preserve">               </w:t>
      </w:r>
      <w:r>
        <w:rPr>
          <w:rFonts w:hint="eastAsia"/>
          <w:b/>
        </w:rPr>
        <w:t>………………………</w:t>
      </w:r>
      <w:r>
        <w:rPr>
          <w:rFonts w:hint="eastAsia"/>
          <w:b/>
        </w:rPr>
        <w:t>2</w:t>
      </w:r>
      <w:r>
        <w:rPr>
          <w:rFonts w:hint="eastAsia"/>
          <w:b/>
        </w:rPr>
        <w:t>分</w:t>
      </w:r>
    </w:p>
    <w:p w:rsidR="00796ADC" w:rsidRDefault="00796ADC" w:rsidP="00796ADC">
      <w:pPr>
        <w:ind w:leftChars="600" w:left="1260"/>
        <w:jc w:val="left"/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</w:rPr>
        <w:t>解这个方程组，得</w:t>
      </w:r>
      <w:r>
        <w:rPr>
          <w:rFonts w:hint="eastAsia"/>
        </w:rPr>
        <w:t xml:space="preserve"> </w:t>
      </w:r>
      <w:r>
        <w:rPr>
          <w:rFonts w:hint="eastAsia"/>
          <w:noProof/>
          <w:position w:val="-24"/>
        </w:rPr>
        <w:drawing>
          <wp:inline distT="0" distB="0" distL="0" distR="0">
            <wp:extent cx="990600" cy="390525"/>
            <wp:effectExtent l="19050" t="0" r="0" b="0"/>
            <wp:docPr id="89" name="图片 8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</w:p>
    <w:p w:rsidR="00796ADC" w:rsidRDefault="00796ADC" w:rsidP="00796ADC">
      <w:pPr>
        <w:jc w:val="left"/>
        <w:rPr>
          <w:rFonts w:hint="eastAsia"/>
        </w:rPr>
      </w:pPr>
      <w:r>
        <w:rPr>
          <w:rFonts w:hint="eastAsia"/>
        </w:rPr>
        <w:t xml:space="preserve">　　　　　　∴二次函数的关系表达式为</w:t>
      </w:r>
      <w:r>
        <w:rPr>
          <w:rFonts w:hint="eastAsia"/>
          <w:noProof/>
          <w:position w:val="-24"/>
        </w:rPr>
        <w:drawing>
          <wp:inline distT="0" distB="0" distL="0" distR="0">
            <wp:extent cx="1209675" cy="390525"/>
            <wp:effectExtent l="0" t="0" r="0" b="0"/>
            <wp:docPr id="90" name="图片 9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  <w:r>
        <w:t xml:space="preserve">              </w:t>
      </w:r>
      <w:r>
        <w:rPr>
          <w:rFonts w:hint="eastAsia"/>
          <w:b/>
        </w:rPr>
        <w:t>………………………１分</w:t>
      </w:r>
    </w:p>
    <w:p w:rsidR="00796ADC" w:rsidRDefault="00796ADC" w:rsidP="00796ADC">
      <w:pPr>
        <w:ind w:left="17" w:hangingChars="8" w:hanging="17"/>
        <w:jc w:val="left"/>
        <w:rPr>
          <w:rFonts w:hint="eastAsia"/>
        </w:rPr>
      </w:pPr>
      <w:r>
        <w:rPr>
          <w:rFonts w:hint="eastAsia"/>
        </w:rPr>
        <w:t xml:space="preserve">        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）设点</w:t>
      </w:r>
      <w:r>
        <w:rPr>
          <w:rFonts w:hint="eastAsia"/>
        </w:rPr>
        <w:t>P</w:t>
      </w:r>
      <w:r>
        <w:rPr>
          <w:rFonts w:hint="eastAsia"/>
        </w:rPr>
        <w:t>坐标为</w:t>
      </w:r>
      <w:r>
        <w:rPr>
          <w:rFonts w:hint="eastAsia"/>
          <w:noProof/>
          <w:position w:val="-10"/>
        </w:rPr>
        <w:drawing>
          <wp:inline distT="0" distB="0" distL="0" distR="0">
            <wp:extent cx="390525" cy="200025"/>
            <wp:effectExtent l="0" t="0" r="0" b="0"/>
            <wp:docPr id="91" name="图片 9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，则</w:t>
      </w:r>
      <w:r>
        <w:rPr>
          <w:rFonts w:hint="eastAsia"/>
          <w:noProof/>
          <w:position w:val="-24"/>
        </w:rPr>
        <w:drawing>
          <wp:inline distT="0" distB="0" distL="0" distR="0">
            <wp:extent cx="1257300" cy="390525"/>
            <wp:effectExtent l="0" t="0" r="0" b="0"/>
            <wp:docPr id="92" name="图片 9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</w:p>
    <w:p w:rsidR="00796ADC" w:rsidRDefault="00796ADC" w:rsidP="00796ADC">
      <w:pPr>
        <w:ind w:left="17" w:hangingChars="8" w:hanging="17"/>
        <w:jc w:val="left"/>
        <w:rPr>
          <w:rFonts w:hint="eastAsia"/>
        </w:rPr>
      </w:pPr>
      <w:r>
        <w:rPr>
          <w:rFonts w:hint="eastAsia"/>
        </w:rPr>
        <w:t xml:space="preserve">             </w:t>
      </w:r>
      <w:r>
        <w:rPr>
          <w:rFonts w:hint="eastAsia"/>
        </w:rPr>
        <w:t>连接</w:t>
      </w:r>
      <w:r>
        <w:rPr>
          <w:rFonts w:hint="eastAsia"/>
          <w:noProof/>
          <w:position w:val="-6"/>
        </w:rPr>
        <w:drawing>
          <wp:inline distT="0" distB="0" distL="0" distR="0">
            <wp:extent cx="257175" cy="180975"/>
            <wp:effectExtent l="19050" t="0" r="9525" b="0"/>
            <wp:docPr id="93" name="图片 9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，作</w:t>
      </w:r>
      <w:r>
        <w:rPr>
          <w:rFonts w:hint="eastAsia"/>
          <w:noProof/>
          <w:position w:val="-6"/>
        </w:rPr>
        <w:drawing>
          <wp:inline distT="0" distB="0" distL="0" distR="0">
            <wp:extent cx="542925" cy="180975"/>
            <wp:effectExtent l="19050" t="0" r="9525" b="0"/>
            <wp:docPr id="94" name="图片 9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轴于</w:t>
      </w:r>
      <w:r>
        <w:rPr>
          <w:rFonts w:hint="eastAsia"/>
        </w:rPr>
        <w:t>M</w:t>
      </w:r>
      <w:r>
        <w:rPr>
          <w:rFonts w:hint="eastAsia"/>
        </w:rPr>
        <w:t>，</w:t>
      </w:r>
      <w:r>
        <w:rPr>
          <w:rFonts w:hint="eastAsia"/>
          <w:noProof/>
          <w:position w:val="-10"/>
        </w:rPr>
        <w:drawing>
          <wp:inline distT="0" distB="0" distL="0" distR="0">
            <wp:extent cx="523875" cy="200025"/>
            <wp:effectExtent l="0" t="0" r="9525" b="0"/>
            <wp:docPr id="95" name="图片 9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轴于</w:t>
      </w:r>
      <w:r>
        <w:rPr>
          <w:rFonts w:hint="eastAsia"/>
        </w:rPr>
        <w:t>N</w:t>
      </w:r>
      <w:r>
        <w:rPr>
          <w:rFonts w:hint="eastAsia"/>
        </w:rPr>
        <w:t>．</w:t>
      </w:r>
    </w:p>
    <w:p w:rsidR="00796ADC" w:rsidRDefault="00796ADC" w:rsidP="00796ADC">
      <w:pPr>
        <w:ind w:left="17" w:hangingChars="8" w:hanging="17"/>
        <w:jc w:val="left"/>
        <w:rPr>
          <w:rFonts w:hint="eastAsia"/>
        </w:rPr>
      </w:pPr>
      <w:r>
        <w:rPr>
          <w:rFonts w:hint="eastAsia"/>
        </w:rPr>
        <w:t xml:space="preserve">            </w:t>
      </w:r>
      <w:r>
        <w:rPr>
          <w:rFonts w:hint="eastAsia"/>
          <w:noProof/>
          <w:position w:val="-4"/>
        </w:rPr>
        <w:drawing>
          <wp:inline distT="0" distB="0" distL="0" distR="0">
            <wp:extent cx="419100" cy="161925"/>
            <wp:effectExtent l="19050" t="0" r="0" b="0"/>
            <wp:docPr id="96" name="图片 9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  <w:position w:val="-24"/>
        </w:rPr>
        <w:drawing>
          <wp:inline distT="0" distB="0" distL="0" distR="0">
            <wp:extent cx="1028700" cy="390525"/>
            <wp:effectExtent l="19050" t="0" r="0" b="0"/>
            <wp:docPr id="97" name="图片 9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rFonts w:hint="eastAsia"/>
          <w:noProof/>
          <w:position w:val="-6"/>
        </w:rPr>
        <w:drawing>
          <wp:inline distT="0" distB="0" distL="0" distR="0">
            <wp:extent cx="619125" cy="180975"/>
            <wp:effectExtent l="19050" t="0" r="9525" b="0"/>
            <wp:docPr id="98" name="图片 9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rFonts w:hint="eastAsia"/>
          <w:noProof/>
          <w:position w:val="-6"/>
        </w:rPr>
        <w:drawing>
          <wp:inline distT="0" distB="0" distL="0" distR="0">
            <wp:extent cx="485775" cy="180975"/>
            <wp:effectExtent l="19050" t="0" r="9525" b="0"/>
            <wp:docPr id="99" name="图片 9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</w:p>
    <w:p w:rsidR="00796ADC" w:rsidRDefault="00796ADC" w:rsidP="00796ADC">
      <w:pPr>
        <w:ind w:left="17" w:hangingChars="8" w:hanging="17"/>
        <w:jc w:val="left"/>
        <w:rPr>
          <w:rFonts w:hint="eastAsia"/>
          <w:b/>
        </w:rPr>
      </w:pPr>
      <w:r>
        <w:rPr>
          <w:rFonts w:hint="eastAsia"/>
        </w:rPr>
        <w:t xml:space="preserve">          </w:t>
      </w:r>
      <w:r>
        <w:rPr>
          <w:rFonts w:hint="eastAsia"/>
          <w:noProof/>
        </w:rPr>
        <w:drawing>
          <wp:inline distT="0" distB="0" distL="0" distR="0">
            <wp:extent cx="9525" cy="9525"/>
            <wp:effectExtent l="19050" t="0" r="9525" b="0"/>
            <wp:docPr id="100" name="图片 100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ddd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</w:t>
      </w:r>
      <w:r>
        <w:rPr>
          <w:rFonts w:hint="eastAsia"/>
        </w:rPr>
        <w:t>当</w:t>
      </w:r>
      <w:r>
        <w:rPr>
          <w:rFonts w:hint="eastAsia"/>
          <w:noProof/>
          <w:position w:val="-6"/>
        </w:rPr>
        <w:drawing>
          <wp:inline distT="0" distB="0" distL="0" distR="0">
            <wp:extent cx="352425" cy="180975"/>
            <wp:effectExtent l="19050" t="0" r="0" b="0"/>
            <wp:docPr id="101" name="图片 10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时，</w:t>
      </w:r>
      <w:r>
        <w:rPr>
          <w:rFonts w:hint="eastAsia"/>
          <w:noProof/>
          <w:position w:val="-24"/>
        </w:rPr>
        <w:drawing>
          <wp:inline distT="0" distB="0" distL="0" distR="0">
            <wp:extent cx="1552575" cy="390525"/>
            <wp:effectExtent l="0" t="0" r="0" b="0"/>
            <wp:docPr id="102" name="图片 10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，所以</w:t>
      </w:r>
      <w:r>
        <w:rPr>
          <w:rFonts w:hint="eastAsia"/>
          <w:noProof/>
          <w:position w:val="-6"/>
        </w:rPr>
        <w:drawing>
          <wp:inline distT="0" distB="0" distL="0" distR="0">
            <wp:extent cx="495300" cy="180975"/>
            <wp:effectExtent l="0" t="0" r="0" b="0"/>
            <wp:docPr id="103" name="图片 10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．　　</w:t>
      </w:r>
      <w:r>
        <w:rPr>
          <w:rFonts w:hint="eastAsia"/>
        </w:rPr>
        <w:t xml:space="preserve">    </w:t>
      </w:r>
      <w:r>
        <w:rPr>
          <w:rFonts w:hint="eastAsia"/>
          <w:b/>
        </w:rPr>
        <w:t>………………………１分</w:t>
      </w:r>
    </w:p>
    <w:p w:rsidR="00796ADC" w:rsidRDefault="00796ADC" w:rsidP="00796ADC">
      <w:pPr>
        <w:jc w:val="left"/>
        <w:rPr>
          <w:rFonts w:hint="eastAsia"/>
        </w:rPr>
      </w:pPr>
      <w:r>
        <w:rPr>
          <w:rFonts w:hint="eastAsia"/>
        </w:rPr>
        <w:t xml:space="preserve">　　　　　　</w:t>
      </w:r>
      <w:r>
        <w:rPr>
          <w:rFonts w:hint="eastAsia"/>
          <w:noProof/>
          <w:position w:val="-12"/>
        </w:rPr>
        <w:drawing>
          <wp:inline distT="0" distB="0" distL="0" distR="0">
            <wp:extent cx="1790700" cy="228600"/>
            <wp:effectExtent l="19050" t="0" r="0" b="0"/>
            <wp:docPr id="104" name="图片 10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09D5">
        <w:rPr>
          <w:rFonts w:hint="eastAsia"/>
          <w:color w:val="FFFFFF"/>
          <w:sz w:val="4"/>
        </w:rPr>
        <w:t>[</w:t>
      </w:r>
      <w:r w:rsidRPr="007609D5">
        <w:rPr>
          <w:rFonts w:hint="eastAsia"/>
          <w:color w:val="FFFFFF"/>
          <w:sz w:val="4"/>
        </w:rPr>
        <w:t>来源</w:t>
      </w:r>
      <w:r w:rsidRPr="007609D5">
        <w:rPr>
          <w:rFonts w:hint="eastAsia"/>
          <w:color w:val="FFFFFF"/>
          <w:sz w:val="4"/>
        </w:rPr>
        <w:t>:]</w:t>
      </w:r>
    </w:p>
    <w:p w:rsidR="00796ADC" w:rsidRDefault="00796ADC" w:rsidP="00796ADC">
      <w:pPr>
        <w:ind w:leftChars="600" w:left="1260"/>
        <w:jc w:val="left"/>
        <w:rPr>
          <w:rFonts w:hint="eastAsia"/>
        </w:rPr>
      </w:pPr>
      <w:r>
        <w:rPr>
          <w:rFonts w:hint="eastAsia"/>
        </w:rPr>
        <w:t xml:space="preserve">      </w:t>
      </w:r>
      <w:r>
        <w:rPr>
          <w:rFonts w:hint="eastAsia"/>
          <w:noProof/>
          <w:position w:val="-24"/>
        </w:rPr>
        <w:drawing>
          <wp:inline distT="0" distB="0" distL="0" distR="0">
            <wp:extent cx="2352675" cy="390525"/>
            <wp:effectExtent l="19050" t="0" r="0" b="0"/>
            <wp:docPr id="105" name="图片 10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6ADC" w:rsidRDefault="00796ADC" w:rsidP="00796ADC">
      <w:pPr>
        <w:ind w:leftChars="600" w:left="1260"/>
        <w:jc w:val="left"/>
        <w:rPr>
          <w:rFonts w:hint="eastAsia"/>
        </w:rPr>
      </w:pPr>
      <w:r>
        <w:rPr>
          <w:rFonts w:hint="eastAsia"/>
        </w:rPr>
        <w:t xml:space="preserve">      </w:t>
      </w:r>
      <w:r>
        <w:rPr>
          <w:rFonts w:hint="eastAsia"/>
          <w:noProof/>
          <w:position w:val="-24"/>
        </w:rPr>
        <w:drawing>
          <wp:inline distT="0" distB="0" distL="0" distR="0">
            <wp:extent cx="3048000" cy="390525"/>
            <wp:effectExtent l="19050" t="0" r="0" b="0"/>
            <wp:docPr id="106" name="图片 10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6ADC" w:rsidRDefault="00796ADC" w:rsidP="00796ADC">
      <w:pPr>
        <w:jc w:val="left"/>
        <w:rPr>
          <w:rFonts w:hint="eastAsia"/>
          <w:b/>
        </w:rPr>
      </w:pPr>
      <w:r>
        <w:rPr>
          <w:rFonts w:hint="eastAsia"/>
        </w:rPr>
        <w:t xml:space="preserve">                  </w:t>
      </w:r>
      <w:r>
        <w:rPr>
          <w:rFonts w:hint="eastAsia"/>
          <w:noProof/>
          <w:position w:val="-6"/>
        </w:rPr>
        <w:drawing>
          <wp:inline distT="0" distB="0" distL="0" distR="0">
            <wp:extent cx="752475" cy="200025"/>
            <wp:effectExtent l="19050" t="0" r="9525" b="0"/>
            <wp:docPr id="107" name="图片 10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</w:t>
      </w:r>
      <w:r>
        <w:rPr>
          <w:rFonts w:hint="eastAsia"/>
          <w:b/>
        </w:rPr>
        <w:t>………………</w:t>
      </w:r>
      <w:r>
        <w:rPr>
          <w:rFonts w:hint="eastAsia"/>
          <w:b/>
          <w:noProof/>
        </w:rPr>
        <w:drawing>
          <wp:inline distT="0" distB="0" distL="0" distR="0">
            <wp:extent cx="9525" cy="28575"/>
            <wp:effectExtent l="19050" t="0" r="9525" b="0"/>
            <wp:docPr id="108" name="图片 108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ddd"/>
                    <pic:cNvPicPr>
                      <a:picLocks noChangeAspect="1" noChangeArrowheads="1"/>
                    </pic:cNvPicPr>
                  </pic:nvPicPr>
                  <pic:blipFill>
                    <a:blip r:embed="rId9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b/>
        </w:rPr>
        <w:t>………</w:t>
      </w:r>
      <w:r>
        <w:rPr>
          <w:rFonts w:hint="eastAsia"/>
          <w:b/>
        </w:rPr>
        <w:t>2</w:t>
      </w:r>
      <w:r>
        <w:rPr>
          <w:rFonts w:hint="eastAsia"/>
          <w:b/>
        </w:rPr>
        <w:t>分</w:t>
      </w:r>
    </w:p>
    <w:p w:rsidR="00796ADC" w:rsidRDefault="00796ADC" w:rsidP="00796ADC">
      <w:pPr>
        <w:jc w:val="left"/>
        <w:rPr>
          <w:rFonts w:hint="eastAsia"/>
        </w:rPr>
      </w:pPr>
      <w:r>
        <w:rPr>
          <w:rFonts w:hint="eastAsia"/>
          <w:b/>
        </w:rPr>
        <w:t xml:space="preserve">             </w:t>
      </w:r>
      <w:r>
        <w:rPr>
          <w:rFonts w:hint="eastAsia"/>
          <w:b/>
        </w:rPr>
        <w:t>∵</w:t>
      </w:r>
      <w:r>
        <w:rPr>
          <w:rFonts w:hint="eastAsia"/>
          <w:b/>
          <w:noProof/>
          <w:position w:val="-6"/>
        </w:rPr>
        <w:drawing>
          <wp:inline distT="0" distB="0" distL="0" distR="0">
            <wp:extent cx="428625" cy="180975"/>
            <wp:effectExtent l="19050" t="0" r="9525" b="0"/>
            <wp:docPr id="109" name="图片 10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＜</w:t>
      </w:r>
      <w:r>
        <w:rPr>
          <w:rFonts w:hint="eastAsia"/>
        </w:rPr>
        <w:t>0</w:t>
      </w:r>
      <w:r>
        <w:rPr>
          <w:rFonts w:hint="eastAsia"/>
        </w:rPr>
        <w:t>，</w:t>
      </w:r>
    </w:p>
    <w:p w:rsidR="00796ADC" w:rsidRDefault="00796ADC" w:rsidP="00796ADC">
      <w:pPr>
        <w:jc w:val="left"/>
        <w:rPr>
          <w:rFonts w:hint="eastAsia"/>
          <w:b/>
        </w:rPr>
      </w:pPr>
      <w:r>
        <w:rPr>
          <w:rFonts w:hint="eastAsia"/>
        </w:rPr>
        <w:t xml:space="preserve">             </w:t>
      </w:r>
      <w:r>
        <w:rPr>
          <w:rFonts w:hint="eastAsia"/>
        </w:rPr>
        <w:t>∴函数</w:t>
      </w:r>
      <w:r>
        <w:rPr>
          <w:rFonts w:hint="eastAsia"/>
          <w:noProof/>
          <w:position w:val="-12"/>
        </w:rPr>
        <w:drawing>
          <wp:inline distT="0" distB="0" distL="0" distR="0">
            <wp:extent cx="1114425" cy="238125"/>
            <wp:effectExtent l="19050" t="0" r="9525" b="0"/>
            <wp:docPr id="110" name="图片 11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有最大值．</w:t>
      </w:r>
      <w:r>
        <w:rPr>
          <w:rFonts w:hint="eastAsia"/>
        </w:rPr>
        <w:t xml:space="preserve">           </w:t>
      </w:r>
      <w:r>
        <w:rPr>
          <w:rFonts w:hint="eastAsia"/>
          <w:noProof/>
        </w:rPr>
        <w:drawing>
          <wp:inline distT="0" distB="0" distL="0" distR="0">
            <wp:extent cx="19050" cy="9525"/>
            <wp:effectExtent l="19050" t="0" r="0" b="0"/>
            <wp:docPr id="111" name="图片 111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ddd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       </w:t>
      </w:r>
      <w:r>
        <w:rPr>
          <w:rFonts w:hint="eastAsia"/>
          <w:b/>
        </w:rPr>
        <w:t>………………………</w:t>
      </w:r>
      <w:r>
        <w:rPr>
          <w:rFonts w:hint="eastAsia"/>
          <w:b/>
        </w:rPr>
        <w:t>1</w:t>
      </w:r>
      <w:r>
        <w:rPr>
          <w:rFonts w:hint="eastAsia"/>
          <w:b/>
        </w:rPr>
        <w:t>分</w:t>
      </w:r>
    </w:p>
    <w:p w:rsidR="00796ADC" w:rsidRDefault="00796ADC" w:rsidP="00796ADC">
      <w:pPr>
        <w:jc w:val="left"/>
        <w:rPr>
          <w:rFonts w:hint="eastAsia"/>
        </w:rPr>
      </w:pPr>
      <w:r>
        <w:rPr>
          <w:rFonts w:hint="eastAsia"/>
          <w:b/>
        </w:rPr>
        <w:t xml:space="preserve">  </w:t>
      </w:r>
      <w:r>
        <w:rPr>
          <w:rFonts w:hint="eastAsia"/>
        </w:rPr>
        <w:t xml:space="preserve">           </w:t>
      </w:r>
      <w:r>
        <w:rPr>
          <w:rFonts w:hint="eastAsia"/>
        </w:rPr>
        <w:t>当</w:t>
      </w:r>
      <w:r>
        <w:rPr>
          <w:rFonts w:hint="eastAsia"/>
          <w:noProof/>
          <w:position w:val="-24"/>
        </w:rPr>
        <w:drawing>
          <wp:inline distT="0" distB="0" distL="0" distR="0">
            <wp:extent cx="962025" cy="390525"/>
            <wp:effectExtent l="0" t="0" r="0" b="0"/>
            <wp:docPr id="112" name="图片 11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时，</w:t>
      </w:r>
      <w:r>
        <w:rPr>
          <w:rFonts w:hint="eastAsia"/>
          <w:noProof/>
          <w:position w:val="-12"/>
        </w:rPr>
        <w:drawing>
          <wp:inline distT="0" distB="0" distL="0" distR="0">
            <wp:extent cx="371475" cy="228600"/>
            <wp:effectExtent l="19050" t="0" r="9525" b="0"/>
            <wp:docPr id="113" name="图片 11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有最大值．</w:t>
      </w:r>
    </w:p>
    <w:p w:rsidR="00796ADC" w:rsidRDefault="00796ADC" w:rsidP="00796ADC">
      <w:pPr>
        <w:jc w:val="left"/>
        <w:rPr>
          <w:rFonts w:hint="eastAsia"/>
        </w:rPr>
      </w:pPr>
      <w:r>
        <w:rPr>
          <w:rFonts w:hint="eastAsia"/>
        </w:rPr>
        <w:lastRenderedPageBreak/>
        <w:t xml:space="preserve">             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114" name="图片 114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dd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此时</w:t>
      </w:r>
      <w:r>
        <w:rPr>
          <w:rFonts w:hint="eastAsia"/>
          <w:noProof/>
          <w:position w:val="-24"/>
        </w:rPr>
        <w:drawing>
          <wp:inline distT="0" distB="0" distL="0" distR="0">
            <wp:extent cx="3248025" cy="390525"/>
            <wp:effectExtent l="0" t="0" r="0" b="0"/>
            <wp:docPr id="115" name="图片 11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</w:p>
    <w:p w:rsidR="00796ADC" w:rsidRDefault="00796ADC" w:rsidP="00796ADC">
      <w:pPr>
        <w:jc w:val="left"/>
        <w:rPr>
          <w:rFonts w:hint="eastAsia"/>
          <w:b/>
        </w:rPr>
      </w:pPr>
      <w:r>
        <w:rPr>
          <w:rFonts w:hint="eastAsia"/>
        </w:rPr>
        <w:t xml:space="preserve">    </w:t>
      </w:r>
      <w:r>
        <w:rPr>
          <w:rFonts w:hint="eastAsia"/>
          <w:noProof/>
        </w:rPr>
        <w:drawing>
          <wp:inline distT="0" distB="0" distL="0" distR="0">
            <wp:extent cx="19050" cy="28575"/>
            <wp:effectExtent l="19050" t="0" r="0" b="0"/>
            <wp:docPr id="116" name="图片 116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ddd"/>
                    <pic:cNvPicPr>
                      <a:picLocks noChangeAspect="1" noChangeArrowheads="1"/>
                    </pic:cNvPicPr>
                  </pic:nvPicPr>
                  <pic:blipFill>
                    <a:blip r:embed="rId10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  </w:t>
      </w:r>
      <w:r>
        <w:rPr>
          <w:rFonts w:hint="eastAsia"/>
        </w:rPr>
        <w:t>存在点</w:t>
      </w:r>
      <w:r>
        <w:rPr>
          <w:rFonts w:hint="eastAsia"/>
          <w:noProof/>
          <w:position w:val="-24"/>
        </w:rPr>
        <w:drawing>
          <wp:inline distT="0" distB="0" distL="0" distR="0">
            <wp:extent cx="638175" cy="390525"/>
            <wp:effectExtent l="0" t="0" r="0" b="0"/>
            <wp:docPr id="117" name="图片 11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，使</w:t>
      </w:r>
      <w:r>
        <w:rPr>
          <w:rFonts w:hint="eastAsia"/>
          <w:noProof/>
          <w:position w:val="-6"/>
        </w:rPr>
        <w:drawing>
          <wp:inline distT="0" distB="0" distL="0" distR="0">
            <wp:extent cx="428625" cy="180975"/>
            <wp:effectExtent l="19050" t="0" r="9525" b="0"/>
            <wp:docPr id="118" name="图片 11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的面积最大．</w:t>
      </w:r>
      <w:r>
        <w:rPr>
          <w:rFonts w:hint="eastAsia"/>
        </w:rPr>
        <w:t xml:space="preserve">                     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119" name="图片 119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dd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b/>
        </w:rPr>
        <w:t>……………………</w:t>
      </w:r>
      <w:r>
        <w:rPr>
          <w:rFonts w:hint="eastAsia"/>
          <w:b/>
        </w:rPr>
        <w:t>1</w:t>
      </w:r>
      <w:r>
        <w:rPr>
          <w:rFonts w:hint="eastAsia"/>
          <w:b/>
        </w:rPr>
        <w:t>分</w:t>
      </w:r>
    </w:p>
    <w:p w:rsidR="00796ADC" w:rsidRDefault="00796ADC" w:rsidP="00796ADC">
      <w:pPr>
        <w:jc w:val="left"/>
        <w:rPr>
          <w:rFonts w:hint="eastAsia"/>
          <w:b/>
        </w:rPr>
      </w:pPr>
      <w:r>
        <w:rPr>
          <w:rFonts w:hint="eastAsia"/>
          <w:b/>
        </w:rPr>
        <w:t xml:space="preserve">   </w:t>
      </w:r>
      <w:r>
        <w:rPr>
          <w:rFonts w:hint="eastAsia"/>
        </w:rPr>
        <w:t xml:space="preserve">      </w:t>
      </w: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）点</w:t>
      </w:r>
      <w:r>
        <w:rPr>
          <w:rFonts w:hint="eastAsia"/>
          <w:noProof/>
          <w:position w:val="-12"/>
        </w:rPr>
        <w:drawing>
          <wp:inline distT="0" distB="0" distL="0" distR="0">
            <wp:extent cx="2181225" cy="228600"/>
            <wp:effectExtent l="19050" t="0" r="0" b="0"/>
            <wp:docPr id="120" name="图片 12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  <w:r>
        <w:rPr>
          <w:rFonts w:hint="eastAsia"/>
          <w:noProof/>
        </w:rPr>
        <w:drawing>
          <wp:inline distT="0" distB="0" distL="0" distR="0">
            <wp:extent cx="9525" cy="28575"/>
            <wp:effectExtent l="19050" t="0" r="9525" b="0"/>
            <wp:docPr id="121" name="图片 121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ddd"/>
                    <pic:cNvPicPr>
                      <a:picLocks noChangeAspect="1" noChangeArrowheads="1"/>
                    </pic:cNvPicPr>
                  </pic:nvPicPr>
                  <pic:blipFill>
                    <a:blip r:embed="rId9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　　　　</w:t>
      </w:r>
      <w:r>
        <w:rPr>
          <w:rFonts w:hint="eastAsia"/>
        </w:rPr>
        <w:t xml:space="preserve">              </w:t>
      </w:r>
      <w:r>
        <w:rPr>
          <w:rFonts w:hint="eastAsia"/>
          <w:b/>
        </w:rPr>
        <w:t>……………………</w:t>
      </w:r>
      <w:r>
        <w:rPr>
          <w:rFonts w:hint="eastAsia"/>
          <w:b/>
        </w:rPr>
        <w:t>4</w:t>
      </w:r>
      <w:r>
        <w:rPr>
          <w:rFonts w:hint="eastAsia"/>
          <w:b/>
        </w:rPr>
        <w:t>分</w:t>
      </w:r>
    </w:p>
    <w:p w:rsidR="00796ADC" w:rsidRDefault="00796ADC" w:rsidP="00796ADC">
      <w:pPr>
        <w:jc w:val="left"/>
        <w:rPr>
          <w:rFonts w:hint="eastAsia"/>
          <w:b/>
        </w:rPr>
      </w:pPr>
      <w:r>
        <w:rPr>
          <w:rFonts w:hint="eastAsia"/>
          <w:b/>
        </w:rPr>
        <w:t xml:space="preserve">       </w:t>
      </w:r>
      <w:r>
        <w:rPr>
          <w:rFonts w:hint="eastAsia"/>
        </w:rPr>
        <w:t xml:space="preserve">  </w:t>
      </w: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）点</w:t>
      </w:r>
      <w:r>
        <w:rPr>
          <w:rFonts w:hint="eastAsia"/>
          <w:noProof/>
          <w:position w:val="-24"/>
        </w:rPr>
        <w:drawing>
          <wp:inline distT="0" distB="0" distL="0" distR="0">
            <wp:extent cx="1343025" cy="390525"/>
            <wp:effectExtent l="0" t="0" r="0" b="0"/>
            <wp:docPr id="122" name="图片 12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  <w:r>
        <w:rPr>
          <w:rFonts w:hint="eastAsia"/>
        </w:rPr>
        <w:t xml:space="preserve">                                   </w:t>
      </w:r>
      <w:r>
        <w:rPr>
          <w:rFonts w:hint="eastAsia"/>
          <w:b/>
        </w:rPr>
        <w:t>……………………</w:t>
      </w:r>
      <w:r>
        <w:rPr>
          <w:rFonts w:hint="eastAsia"/>
          <w:b/>
        </w:rPr>
        <w:t>4</w:t>
      </w:r>
      <w:r>
        <w:rPr>
          <w:rFonts w:hint="eastAsia"/>
          <w:b/>
        </w:rPr>
        <w:t>分</w:t>
      </w:r>
    </w:p>
    <w:p w:rsidR="00796ADC" w:rsidRPr="00765A7E" w:rsidRDefault="00796ADC" w:rsidP="00796ADC">
      <w:pPr>
        <w:jc w:val="left"/>
        <w:rPr>
          <w:rFonts w:hint="eastAsia"/>
          <w:b/>
        </w:rPr>
      </w:pPr>
      <w:r>
        <w:rPr>
          <w:rFonts w:hint="eastAsia"/>
          <w:b/>
        </w:rPr>
        <w:t xml:space="preserve">         </w:t>
      </w:r>
      <w:r>
        <w:rPr>
          <w:rFonts w:hint="eastAsia"/>
        </w:rPr>
        <w:t>（</w:t>
      </w:r>
      <w:r>
        <w:rPr>
          <w:rFonts w:hint="eastAsia"/>
        </w:rPr>
        <w:t>5</w:t>
      </w:r>
      <w:r>
        <w:rPr>
          <w:rFonts w:hint="eastAsia"/>
        </w:rPr>
        <w:t>）点</w:t>
      </w:r>
      <w:r>
        <w:rPr>
          <w:rFonts w:hint="eastAsia"/>
          <w:noProof/>
          <w:position w:val="-12"/>
        </w:rPr>
        <w:drawing>
          <wp:inline distT="0" distB="0" distL="0" distR="0">
            <wp:extent cx="2828925" cy="257175"/>
            <wp:effectExtent l="19050" t="0" r="9525" b="0"/>
            <wp:docPr id="123" name="图片 12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       </w:t>
      </w:r>
      <w:r>
        <w:rPr>
          <w:rFonts w:hint="eastAsia"/>
          <w:b/>
        </w:rPr>
        <w:t>……………………</w:t>
      </w:r>
      <w:r>
        <w:rPr>
          <w:rFonts w:hint="eastAsia"/>
          <w:b/>
        </w:rPr>
        <w:t>4</w:t>
      </w:r>
      <w:r>
        <w:rPr>
          <w:rFonts w:hint="eastAsia"/>
          <w:b/>
        </w:rPr>
        <w:t>分</w:t>
      </w:r>
    </w:p>
    <w:p w:rsidR="00DC5588" w:rsidRPr="00796ADC" w:rsidRDefault="00DC5588"/>
    <w:sectPr w:rsidR="00DC5588" w:rsidRPr="00796AD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5588" w:rsidRDefault="00DC5588" w:rsidP="00796ADC">
      <w:r>
        <w:separator/>
      </w:r>
    </w:p>
  </w:endnote>
  <w:endnote w:type="continuationSeparator" w:id="1">
    <w:p w:rsidR="00DC5588" w:rsidRDefault="00DC5588" w:rsidP="00796A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仿宋">
    <w:altName w:val="宋体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5588" w:rsidRDefault="00DC5588" w:rsidP="00796ADC">
      <w:r>
        <w:separator/>
      </w:r>
    </w:p>
  </w:footnote>
  <w:footnote w:type="continuationSeparator" w:id="1">
    <w:p w:rsidR="00DC5588" w:rsidRDefault="00DC5588" w:rsidP="00796AD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lvl w:ilvl="0">
      <w:start w:val="11"/>
      <w:numFmt w:val="decimal"/>
      <w:suff w:val="nothing"/>
      <w:lvlText w:val="%1."/>
      <w:lvlJc w:val="left"/>
    </w:lvl>
  </w:abstractNum>
  <w:abstractNum w:abstractNumId="1">
    <w:nsid w:val="00000007"/>
    <w:multiLevelType w:val="singleLevel"/>
    <w:tmpl w:val="00000007"/>
    <w:lvl w:ilvl="0">
      <w:start w:val="2"/>
      <w:numFmt w:val="decimal"/>
      <w:suff w:val="nothing"/>
      <w:lvlText w:val="（%1）"/>
      <w:lvlJc w:val="left"/>
    </w:lvl>
  </w:abstractNum>
  <w:abstractNum w:abstractNumId="2">
    <w:nsid w:val="0000000C"/>
    <w:multiLevelType w:val="singleLevel"/>
    <w:tmpl w:val="0000000C"/>
    <w:lvl w:ilvl="0">
      <w:start w:val="20"/>
      <w:numFmt w:val="decimal"/>
      <w:suff w:val="nothing"/>
      <w:lvlText w:val="%1．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96ADC"/>
    <w:rsid w:val="00796ADC"/>
    <w:rsid w:val="00DC5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ADC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96AD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96ADC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96AD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96ADC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796ADC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796ADC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wmf"/><Relationship Id="rId21" Type="http://schemas.openxmlformats.org/officeDocument/2006/relationships/image" Target="media/image15.wmf"/><Relationship Id="rId42" Type="http://schemas.openxmlformats.org/officeDocument/2006/relationships/image" Target="media/image36.wmf"/><Relationship Id="rId47" Type="http://schemas.openxmlformats.org/officeDocument/2006/relationships/image" Target="media/image41.wmf"/><Relationship Id="rId63" Type="http://schemas.openxmlformats.org/officeDocument/2006/relationships/image" Target="media/image57.wmf"/><Relationship Id="rId68" Type="http://schemas.openxmlformats.org/officeDocument/2006/relationships/image" Target="media/image62.wmf"/><Relationship Id="rId84" Type="http://schemas.openxmlformats.org/officeDocument/2006/relationships/image" Target="media/image78.wmf"/><Relationship Id="rId89" Type="http://schemas.openxmlformats.org/officeDocument/2006/relationships/image" Target="media/image83.wmf"/><Relationship Id="rId2" Type="http://schemas.openxmlformats.org/officeDocument/2006/relationships/styles" Target="styles.xml"/><Relationship Id="rId16" Type="http://schemas.openxmlformats.org/officeDocument/2006/relationships/image" Target="media/image10.wmf"/><Relationship Id="rId29" Type="http://schemas.openxmlformats.org/officeDocument/2006/relationships/image" Target="media/image23.wmf"/><Relationship Id="rId107" Type="http://schemas.openxmlformats.org/officeDocument/2006/relationships/image" Target="media/image101.wmf"/><Relationship Id="rId11" Type="http://schemas.openxmlformats.org/officeDocument/2006/relationships/image" Target="media/image5.wmf"/><Relationship Id="rId24" Type="http://schemas.openxmlformats.org/officeDocument/2006/relationships/image" Target="media/image18.png"/><Relationship Id="rId32" Type="http://schemas.openxmlformats.org/officeDocument/2006/relationships/image" Target="media/image26.wmf"/><Relationship Id="rId37" Type="http://schemas.openxmlformats.org/officeDocument/2006/relationships/image" Target="media/image31.png"/><Relationship Id="rId40" Type="http://schemas.openxmlformats.org/officeDocument/2006/relationships/image" Target="media/image34.wmf"/><Relationship Id="rId45" Type="http://schemas.openxmlformats.org/officeDocument/2006/relationships/image" Target="media/image39.wmf"/><Relationship Id="rId53" Type="http://schemas.openxmlformats.org/officeDocument/2006/relationships/image" Target="media/image47.wmf"/><Relationship Id="rId58" Type="http://schemas.openxmlformats.org/officeDocument/2006/relationships/image" Target="media/image52.wmf"/><Relationship Id="rId66" Type="http://schemas.openxmlformats.org/officeDocument/2006/relationships/image" Target="media/image60.wmf"/><Relationship Id="rId74" Type="http://schemas.openxmlformats.org/officeDocument/2006/relationships/image" Target="media/image68.wmf"/><Relationship Id="rId79" Type="http://schemas.openxmlformats.org/officeDocument/2006/relationships/image" Target="media/image73.png"/><Relationship Id="rId87" Type="http://schemas.openxmlformats.org/officeDocument/2006/relationships/image" Target="media/image81.wmf"/><Relationship Id="rId102" Type="http://schemas.openxmlformats.org/officeDocument/2006/relationships/image" Target="media/image96.wmf"/><Relationship Id="rId110" Type="http://schemas.openxmlformats.org/officeDocument/2006/relationships/fontTable" Target="fontTable.xml"/><Relationship Id="rId5" Type="http://schemas.openxmlformats.org/officeDocument/2006/relationships/footnotes" Target="footnotes.xml"/><Relationship Id="rId61" Type="http://schemas.openxmlformats.org/officeDocument/2006/relationships/image" Target="media/image55.wmf"/><Relationship Id="rId82" Type="http://schemas.openxmlformats.org/officeDocument/2006/relationships/image" Target="media/image76.wmf"/><Relationship Id="rId90" Type="http://schemas.openxmlformats.org/officeDocument/2006/relationships/image" Target="media/image84.wmf"/><Relationship Id="rId95" Type="http://schemas.openxmlformats.org/officeDocument/2006/relationships/image" Target="media/image89.wmf"/><Relationship Id="rId19" Type="http://schemas.openxmlformats.org/officeDocument/2006/relationships/image" Target="media/image13.wmf"/><Relationship Id="rId14" Type="http://schemas.openxmlformats.org/officeDocument/2006/relationships/image" Target="media/image8.wmf"/><Relationship Id="rId22" Type="http://schemas.openxmlformats.org/officeDocument/2006/relationships/image" Target="media/image16.wmf"/><Relationship Id="rId27" Type="http://schemas.openxmlformats.org/officeDocument/2006/relationships/image" Target="media/image21.wmf"/><Relationship Id="rId30" Type="http://schemas.openxmlformats.org/officeDocument/2006/relationships/image" Target="media/image24.wmf"/><Relationship Id="rId35" Type="http://schemas.openxmlformats.org/officeDocument/2006/relationships/image" Target="media/image29.wmf"/><Relationship Id="rId43" Type="http://schemas.openxmlformats.org/officeDocument/2006/relationships/image" Target="media/image37.wmf"/><Relationship Id="rId48" Type="http://schemas.openxmlformats.org/officeDocument/2006/relationships/image" Target="media/image42.wmf"/><Relationship Id="rId56" Type="http://schemas.openxmlformats.org/officeDocument/2006/relationships/image" Target="media/image50.wmf"/><Relationship Id="rId64" Type="http://schemas.openxmlformats.org/officeDocument/2006/relationships/image" Target="media/image58.wmf"/><Relationship Id="rId69" Type="http://schemas.openxmlformats.org/officeDocument/2006/relationships/image" Target="media/image63.wmf"/><Relationship Id="rId77" Type="http://schemas.openxmlformats.org/officeDocument/2006/relationships/image" Target="media/image71.wmf"/><Relationship Id="rId100" Type="http://schemas.openxmlformats.org/officeDocument/2006/relationships/image" Target="media/image94.wmf"/><Relationship Id="rId105" Type="http://schemas.openxmlformats.org/officeDocument/2006/relationships/image" Target="media/image99.wmf"/><Relationship Id="rId8" Type="http://schemas.openxmlformats.org/officeDocument/2006/relationships/image" Target="media/image2.png"/><Relationship Id="rId51" Type="http://schemas.openxmlformats.org/officeDocument/2006/relationships/image" Target="media/image45.wmf"/><Relationship Id="rId72" Type="http://schemas.openxmlformats.org/officeDocument/2006/relationships/image" Target="media/image66.wmf"/><Relationship Id="rId80" Type="http://schemas.openxmlformats.org/officeDocument/2006/relationships/image" Target="media/image74.wmf"/><Relationship Id="rId85" Type="http://schemas.openxmlformats.org/officeDocument/2006/relationships/image" Target="media/image79.wmf"/><Relationship Id="rId93" Type="http://schemas.openxmlformats.org/officeDocument/2006/relationships/image" Target="media/image87.wmf"/><Relationship Id="rId98" Type="http://schemas.openxmlformats.org/officeDocument/2006/relationships/image" Target="media/image92.png"/><Relationship Id="rId3" Type="http://schemas.openxmlformats.org/officeDocument/2006/relationships/settings" Target="settings.xml"/><Relationship Id="rId12" Type="http://schemas.openxmlformats.org/officeDocument/2006/relationships/image" Target="media/image6.wmf"/><Relationship Id="rId17" Type="http://schemas.openxmlformats.org/officeDocument/2006/relationships/image" Target="media/image11.png"/><Relationship Id="rId25" Type="http://schemas.openxmlformats.org/officeDocument/2006/relationships/image" Target="media/image19.wmf"/><Relationship Id="rId33" Type="http://schemas.openxmlformats.org/officeDocument/2006/relationships/image" Target="media/image27.wmf"/><Relationship Id="rId38" Type="http://schemas.openxmlformats.org/officeDocument/2006/relationships/image" Target="media/image32.wmf"/><Relationship Id="rId46" Type="http://schemas.openxmlformats.org/officeDocument/2006/relationships/image" Target="media/image40.wmf"/><Relationship Id="rId59" Type="http://schemas.openxmlformats.org/officeDocument/2006/relationships/image" Target="media/image53.wmf"/><Relationship Id="rId67" Type="http://schemas.openxmlformats.org/officeDocument/2006/relationships/image" Target="media/image61.wmf"/><Relationship Id="rId103" Type="http://schemas.openxmlformats.org/officeDocument/2006/relationships/image" Target="media/image97.wmf"/><Relationship Id="rId108" Type="http://schemas.openxmlformats.org/officeDocument/2006/relationships/image" Target="media/image102.wmf"/><Relationship Id="rId20" Type="http://schemas.openxmlformats.org/officeDocument/2006/relationships/image" Target="media/image14.wmf"/><Relationship Id="rId41" Type="http://schemas.openxmlformats.org/officeDocument/2006/relationships/image" Target="media/image35.wmf"/><Relationship Id="rId54" Type="http://schemas.openxmlformats.org/officeDocument/2006/relationships/image" Target="media/image48.wmf"/><Relationship Id="rId62" Type="http://schemas.openxmlformats.org/officeDocument/2006/relationships/image" Target="media/image56.wmf"/><Relationship Id="rId70" Type="http://schemas.openxmlformats.org/officeDocument/2006/relationships/image" Target="media/image64.wmf"/><Relationship Id="rId75" Type="http://schemas.openxmlformats.org/officeDocument/2006/relationships/image" Target="media/image69.wmf"/><Relationship Id="rId83" Type="http://schemas.openxmlformats.org/officeDocument/2006/relationships/image" Target="media/image77.wmf"/><Relationship Id="rId88" Type="http://schemas.openxmlformats.org/officeDocument/2006/relationships/image" Target="media/image82.wmf"/><Relationship Id="rId91" Type="http://schemas.openxmlformats.org/officeDocument/2006/relationships/image" Target="media/image85.wmf"/><Relationship Id="rId96" Type="http://schemas.openxmlformats.org/officeDocument/2006/relationships/image" Target="media/image90.wmf"/><Relationship Id="rId11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wmf"/><Relationship Id="rId23" Type="http://schemas.openxmlformats.org/officeDocument/2006/relationships/image" Target="media/image17.wmf"/><Relationship Id="rId28" Type="http://schemas.openxmlformats.org/officeDocument/2006/relationships/image" Target="media/image22.wmf"/><Relationship Id="rId36" Type="http://schemas.openxmlformats.org/officeDocument/2006/relationships/image" Target="media/image30.wmf"/><Relationship Id="rId49" Type="http://schemas.openxmlformats.org/officeDocument/2006/relationships/image" Target="media/image43.wmf"/><Relationship Id="rId57" Type="http://schemas.openxmlformats.org/officeDocument/2006/relationships/image" Target="media/image51.wmf"/><Relationship Id="rId106" Type="http://schemas.openxmlformats.org/officeDocument/2006/relationships/image" Target="media/image100.wmf"/><Relationship Id="rId10" Type="http://schemas.openxmlformats.org/officeDocument/2006/relationships/image" Target="media/image4.wmf"/><Relationship Id="rId31" Type="http://schemas.openxmlformats.org/officeDocument/2006/relationships/image" Target="media/image25.wmf"/><Relationship Id="rId44" Type="http://schemas.openxmlformats.org/officeDocument/2006/relationships/image" Target="media/image38.wmf"/><Relationship Id="rId52" Type="http://schemas.openxmlformats.org/officeDocument/2006/relationships/image" Target="media/image46.wmf"/><Relationship Id="rId60" Type="http://schemas.openxmlformats.org/officeDocument/2006/relationships/image" Target="media/image54.wmf"/><Relationship Id="rId65" Type="http://schemas.openxmlformats.org/officeDocument/2006/relationships/image" Target="media/image59.wmf"/><Relationship Id="rId73" Type="http://schemas.openxmlformats.org/officeDocument/2006/relationships/image" Target="media/image67.wmf"/><Relationship Id="rId78" Type="http://schemas.openxmlformats.org/officeDocument/2006/relationships/image" Target="media/image72.wmf"/><Relationship Id="rId81" Type="http://schemas.openxmlformats.org/officeDocument/2006/relationships/image" Target="media/image75.wmf"/><Relationship Id="rId86" Type="http://schemas.openxmlformats.org/officeDocument/2006/relationships/image" Target="media/image80.wmf"/><Relationship Id="rId94" Type="http://schemas.openxmlformats.org/officeDocument/2006/relationships/image" Target="media/image88.wmf"/><Relationship Id="rId99" Type="http://schemas.openxmlformats.org/officeDocument/2006/relationships/image" Target="media/image93.wmf"/><Relationship Id="rId101" Type="http://schemas.openxmlformats.org/officeDocument/2006/relationships/image" Target="media/image95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3" Type="http://schemas.openxmlformats.org/officeDocument/2006/relationships/image" Target="media/image7.png"/><Relationship Id="rId18" Type="http://schemas.openxmlformats.org/officeDocument/2006/relationships/image" Target="media/image12.wmf"/><Relationship Id="rId39" Type="http://schemas.openxmlformats.org/officeDocument/2006/relationships/image" Target="media/image33.wmf"/><Relationship Id="rId109" Type="http://schemas.openxmlformats.org/officeDocument/2006/relationships/image" Target="media/image103.wmf"/><Relationship Id="rId34" Type="http://schemas.openxmlformats.org/officeDocument/2006/relationships/image" Target="media/image28.wmf"/><Relationship Id="rId50" Type="http://schemas.openxmlformats.org/officeDocument/2006/relationships/image" Target="media/image44.wmf"/><Relationship Id="rId55" Type="http://schemas.openxmlformats.org/officeDocument/2006/relationships/image" Target="media/image49.wmf"/><Relationship Id="rId76" Type="http://schemas.openxmlformats.org/officeDocument/2006/relationships/image" Target="media/image70.wmf"/><Relationship Id="rId97" Type="http://schemas.openxmlformats.org/officeDocument/2006/relationships/image" Target="media/image91.wmf"/><Relationship Id="rId104" Type="http://schemas.openxmlformats.org/officeDocument/2006/relationships/image" Target="media/image98.png"/><Relationship Id="rId7" Type="http://schemas.openxmlformats.org/officeDocument/2006/relationships/image" Target="media/image1.wmf"/><Relationship Id="rId71" Type="http://schemas.openxmlformats.org/officeDocument/2006/relationships/image" Target="media/image65.wmf"/><Relationship Id="rId92" Type="http://schemas.openxmlformats.org/officeDocument/2006/relationships/image" Target="media/image86.wm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488</Words>
  <Characters>2782</Characters>
  <Application>Microsoft Office Word</Application>
  <DocSecurity>0</DocSecurity>
  <Lines>23</Lines>
  <Paragraphs>6</Paragraphs>
  <ScaleCrop>false</ScaleCrop>
  <Company>微软中国</Company>
  <LinksUpToDate>false</LinksUpToDate>
  <CharactersWithSpaces>3264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2013-01-10T09:12:00Z</dcterms:created>
  <dcterms:modified xsi:type="dcterms:W3CDTF">2013-01-10T09:12:00Z</dcterms:modified>
</cp:coreProperties>
</file>