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DDA" w:rsidRDefault="00EC1DDA" w:rsidP="00EC1DDA">
      <w:pPr>
        <w:spacing w:before="120" w:after="120"/>
        <w:ind w:left="1568" w:hangingChars="488" w:hanging="1568"/>
        <w:jc w:val="center"/>
        <w:outlineLvl w:val="0"/>
        <w:rPr>
          <w:rFonts w:hint="eastAsia"/>
          <w:b/>
          <w:sz w:val="32"/>
          <w:szCs w:val="32"/>
        </w:rPr>
      </w:pPr>
      <w:r w:rsidRPr="00EC1DDA">
        <w:rPr>
          <w:rFonts w:hint="eastAsia"/>
          <w:b/>
          <w:sz w:val="32"/>
          <w:szCs w:val="32"/>
        </w:rPr>
        <w:t>上海市</w:t>
      </w:r>
      <w:r w:rsidRPr="00EC1DDA">
        <w:rPr>
          <w:rFonts w:hint="eastAsia"/>
          <w:b/>
          <w:sz w:val="32"/>
          <w:szCs w:val="32"/>
        </w:rPr>
        <w:t>2012</w:t>
      </w:r>
      <w:r w:rsidRPr="00EC1DDA">
        <w:rPr>
          <w:rFonts w:hint="eastAsia"/>
          <w:b/>
          <w:sz w:val="32"/>
          <w:szCs w:val="32"/>
        </w:rPr>
        <w:t>年中考英语试题</w:t>
      </w:r>
    </w:p>
    <w:p w:rsidR="000B1E16" w:rsidRDefault="000B1E16" w:rsidP="00EC1DDA">
      <w:pPr>
        <w:spacing w:before="120" w:after="120"/>
        <w:ind w:left="1568" w:hangingChars="488" w:hanging="1568"/>
        <w:jc w:val="center"/>
        <w:outlineLvl w:val="0"/>
        <w:rPr>
          <w:rFonts w:ascii="黑体"/>
          <w:b/>
          <w:sz w:val="32"/>
          <w:szCs w:val="32"/>
        </w:rPr>
      </w:pPr>
      <w:r>
        <w:rPr>
          <w:b/>
          <w:sz w:val="32"/>
          <w:szCs w:val="32"/>
        </w:rPr>
        <w:t xml:space="preserve">Part 1  Listening </w:t>
      </w:r>
      <w:r>
        <w:rPr>
          <w:rFonts w:ascii="黑体" w:hint="eastAsia"/>
          <w:b/>
          <w:sz w:val="32"/>
          <w:szCs w:val="32"/>
        </w:rPr>
        <w:t>(</w:t>
      </w:r>
      <w:r>
        <w:rPr>
          <w:rFonts w:ascii="黑体" w:hint="eastAsia"/>
          <w:b/>
          <w:sz w:val="32"/>
          <w:szCs w:val="32"/>
        </w:rPr>
        <w:t>第一部分</w:t>
      </w:r>
      <w:r>
        <w:rPr>
          <w:rFonts w:ascii="黑体" w:hint="eastAsia"/>
          <w:b/>
          <w:sz w:val="32"/>
          <w:szCs w:val="32"/>
        </w:rPr>
        <w:t xml:space="preserve"> </w:t>
      </w:r>
      <w:r>
        <w:rPr>
          <w:rFonts w:ascii="黑体" w:hint="eastAsia"/>
          <w:b/>
          <w:sz w:val="32"/>
          <w:szCs w:val="32"/>
        </w:rPr>
        <w:t>听力</w:t>
      </w:r>
      <w:r>
        <w:rPr>
          <w:rFonts w:ascii="黑体" w:hint="eastAsia"/>
          <w:b/>
          <w:sz w:val="32"/>
          <w:szCs w:val="32"/>
        </w:rPr>
        <w:t>)</w:t>
      </w:r>
    </w:p>
    <w:p w:rsidR="000B1E16" w:rsidRDefault="000B1E16" w:rsidP="000B1E16">
      <w:pPr>
        <w:spacing w:before="120" w:after="120"/>
        <w:ind w:left="1568" w:hangingChars="488" w:hanging="1568"/>
        <w:jc w:val="center"/>
        <w:outlineLvl w:val="0"/>
        <w:rPr>
          <w:rFonts w:eastAsia="黑体"/>
          <w:b/>
          <w:sz w:val="32"/>
          <w:szCs w:val="32"/>
        </w:rPr>
      </w:pPr>
    </w:p>
    <w:p w:rsidR="000B1E16" w:rsidRDefault="000B1E16" w:rsidP="00EC1DDA">
      <w:pPr>
        <w:numPr>
          <w:ilvl w:val="0"/>
          <w:numId w:val="1"/>
        </w:numPr>
        <w:tabs>
          <w:tab w:val="left" w:pos="284"/>
          <w:tab w:val="left" w:pos="720"/>
        </w:tabs>
        <w:adjustRightInd w:val="0"/>
        <w:spacing w:before="120" w:afterLines="50" w:line="312" w:lineRule="atLeast"/>
        <w:ind w:right="112"/>
        <w:outlineLvl w:val="0"/>
        <w:rPr>
          <w:b/>
        </w:rPr>
      </w:pPr>
      <w:r>
        <w:rPr>
          <w:rFonts w:hint="eastAsia"/>
          <w:b/>
        </w:rPr>
        <w:t>Listening Comprehension (</w:t>
      </w:r>
      <w:r>
        <w:rPr>
          <w:rFonts w:hint="eastAsia"/>
          <w:b/>
        </w:rPr>
        <w:t>听力理解</w:t>
      </w:r>
      <w:r>
        <w:rPr>
          <w:rFonts w:hint="eastAsia"/>
          <w:b/>
        </w:rPr>
        <w:t xml:space="preserve">)  </w:t>
      </w:r>
      <w:r>
        <w:rPr>
          <w:rFonts w:hint="eastAsia"/>
          <w:b/>
        </w:rPr>
        <w:t>（共</w:t>
      </w:r>
      <w:r>
        <w:rPr>
          <w:rFonts w:hint="eastAsia"/>
          <w:b/>
        </w:rPr>
        <w:t>30</w:t>
      </w:r>
      <w:r>
        <w:rPr>
          <w:rFonts w:hint="eastAsia"/>
          <w:b/>
        </w:rPr>
        <w:t>分）</w:t>
      </w:r>
    </w:p>
    <w:p w:rsidR="000B1E16" w:rsidRDefault="000B1E16" w:rsidP="00EC1DDA">
      <w:pPr>
        <w:tabs>
          <w:tab w:val="left" w:pos="284"/>
        </w:tabs>
        <w:spacing w:before="120" w:afterLines="50"/>
        <w:ind w:right="112"/>
        <w:outlineLvl w:val="0"/>
        <w:rPr>
          <w:b/>
        </w:rPr>
      </w:pPr>
      <w:r>
        <w:rPr>
          <w:rFonts w:hint="eastAsia"/>
          <w:b/>
        </w:rPr>
        <w:t>A.</w:t>
      </w:r>
      <w:r>
        <w:rPr>
          <w:b/>
        </w:rPr>
        <w:t xml:space="preserve"> Listen and choose the right picture (</w:t>
      </w:r>
      <w:r>
        <w:rPr>
          <w:rFonts w:hint="eastAsia"/>
          <w:b/>
        </w:rPr>
        <w:t>根据你听到的内容，选出相应的图片</w:t>
      </w:r>
      <w:r>
        <w:rPr>
          <w:b/>
        </w:rPr>
        <w:t>)</w:t>
      </w:r>
      <w:r>
        <w:rPr>
          <w:rFonts w:hint="eastAsia"/>
          <w:b/>
        </w:rPr>
        <w:t xml:space="preserve">  </w:t>
      </w:r>
      <w:r>
        <w:rPr>
          <w:b/>
        </w:rPr>
        <w:t>(6</w:t>
      </w:r>
      <w:r>
        <w:rPr>
          <w:rFonts w:hint="eastAsia"/>
          <w:b/>
        </w:rPr>
        <w:t>分</w:t>
      </w:r>
      <w:r>
        <w:rPr>
          <w:b/>
        </w:rPr>
        <w:t>)</w:t>
      </w:r>
    </w:p>
    <w:p w:rsidR="000B1E16" w:rsidRDefault="000B1E16" w:rsidP="000B1E16">
      <w:r>
        <w:rPr>
          <w:noProof/>
        </w:rPr>
        <w:drawing>
          <wp:inline distT="0" distB="0" distL="0" distR="0">
            <wp:extent cx="5695950" cy="28765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E16" w:rsidRDefault="000B1E16" w:rsidP="000B1E16">
      <w:pPr>
        <w:numPr>
          <w:ilvl w:val="0"/>
          <w:numId w:val="2"/>
        </w:numPr>
        <w:adjustRightInd w:val="0"/>
        <w:spacing w:line="312" w:lineRule="atLeast"/>
        <w:rPr>
          <w:szCs w:val="21"/>
        </w:rPr>
      </w:pPr>
      <w:r>
        <w:rPr>
          <w:rFonts w:hint="eastAsia"/>
          <w:szCs w:val="21"/>
        </w:rPr>
        <w:t>________  2. _______  3. _________  4. __________  5. __________  6. _________</w:t>
      </w:r>
    </w:p>
    <w:p w:rsidR="000B1E16" w:rsidRDefault="000B1E16" w:rsidP="000B1E16">
      <w:pPr>
        <w:rPr>
          <w:szCs w:val="21"/>
        </w:rPr>
      </w:pPr>
    </w:p>
    <w:p w:rsidR="000B1E16" w:rsidRDefault="000B1E16" w:rsidP="00EC1DDA">
      <w:pPr>
        <w:spacing w:beforeLines="50"/>
        <w:ind w:left="415" w:hangingChars="197" w:hanging="415"/>
        <w:outlineLvl w:val="0"/>
        <w:rPr>
          <w:b/>
        </w:rPr>
      </w:pPr>
      <w:r>
        <w:rPr>
          <w:b/>
        </w:rPr>
        <w:t>B. Listen to the dialogue and choose the best answer to the question you hear (</w:t>
      </w:r>
      <w:r>
        <w:rPr>
          <w:rFonts w:hint="eastAsia"/>
          <w:b/>
        </w:rPr>
        <w:t>根据你听到的对话和问题，选出最恰当的答案</w:t>
      </w:r>
      <w:r>
        <w:rPr>
          <w:b/>
        </w:rPr>
        <w:t>)</w:t>
      </w:r>
      <w:r>
        <w:rPr>
          <w:rFonts w:hint="eastAsia"/>
          <w:b/>
        </w:rPr>
        <w:t xml:space="preserve"> </w:t>
      </w:r>
      <w:r>
        <w:rPr>
          <w:b/>
        </w:rPr>
        <w:t xml:space="preserve"> (10</w:t>
      </w:r>
      <w:r>
        <w:rPr>
          <w:rFonts w:hint="eastAsia"/>
          <w:b/>
        </w:rPr>
        <w:t>分</w:t>
      </w:r>
      <w:r>
        <w:rPr>
          <w:b/>
        </w:rPr>
        <w:t>)</w:t>
      </w:r>
    </w:p>
    <w:p w:rsidR="000B1E16" w:rsidRDefault="000B1E16" w:rsidP="00EC1DDA">
      <w:pPr>
        <w:spacing w:beforeLines="50"/>
        <w:ind w:left="415" w:hangingChars="197" w:hanging="415"/>
        <w:outlineLvl w:val="0"/>
        <w:rPr>
          <w:b/>
        </w:rPr>
      </w:pP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7.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A) In March.      B) In April.           C) In May.           D) In June.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8.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Once a week.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B) Twice a week.      C) Once a month.      D) Twice a month.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9.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By bus.    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B) By underground.    C) On foot.           D) By taxi.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10.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The brown one.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B) The blue one.      C) The red one.        D) The green one.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11.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To watch TV.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B) To play football.    C) To see a film.       D) To hold a match.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12.  A) In a car park.   B) In a post office.      C) In a coffee bar.      D) In a school hall.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13.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A librarian.    B) A shop assistant. 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C) A secretary.        D) A tour guide.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14.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A film.   </w:t>
      </w:r>
      <w:r>
        <w:rPr>
          <w:noProof/>
          <w:szCs w:val="21"/>
        </w:rPr>
        <w:drawing>
          <wp:inline distT="0" distB="0" distL="0" distR="0">
            <wp:extent cx="28575" cy="19050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B) A novel.           C) A game.           D) A person.</w:t>
      </w:r>
      <w:r>
        <w:rPr>
          <w:rFonts w:hint="eastAsia"/>
          <w:noProof/>
          <w:szCs w:val="21"/>
        </w:rPr>
        <w:drawing>
          <wp:inline distT="0" distB="0" distL="0" distR="0">
            <wp:extent cx="47625" cy="4762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15.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Jane should change a bus.          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B) Jane stayed up too late last night.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C) Jane always gets up early.             D) Jane used the same excuse again.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16.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A) Because painting is fun to her.          B) Because she is good at painting.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C) Because her parents are artists.         D) Because she wants to be an artist.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spacing w:line="320" w:lineRule="exact"/>
        <w:ind w:left="310" w:hangingChars="147" w:hanging="310"/>
        <w:outlineLvl w:val="0"/>
        <w:rPr>
          <w:b/>
          <w:szCs w:val="21"/>
        </w:rPr>
      </w:pPr>
      <w:r>
        <w:rPr>
          <w:b/>
          <w:szCs w:val="21"/>
        </w:rPr>
        <w:lastRenderedPageBreak/>
        <w:t>III. Listen to the passage and tell whether the following statements are true or false (</w:t>
      </w:r>
      <w:r>
        <w:rPr>
          <w:rFonts w:hint="eastAsia"/>
          <w:b/>
          <w:szCs w:val="21"/>
        </w:rPr>
        <w:t>判断</w:t>
      </w:r>
    </w:p>
    <w:p w:rsidR="000B1E16" w:rsidRDefault="000B1E16" w:rsidP="000B1E16">
      <w:pPr>
        <w:spacing w:line="320" w:lineRule="exact"/>
        <w:ind w:leftChars="110" w:left="231"/>
        <w:outlineLvl w:val="0"/>
        <w:rPr>
          <w:b/>
          <w:szCs w:val="21"/>
        </w:rPr>
      </w:pPr>
      <w:r>
        <w:rPr>
          <w:rFonts w:hint="eastAsia"/>
          <w:b/>
          <w:szCs w:val="21"/>
        </w:rPr>
        <w:t>下列句子是否符合你听到的内容</w:t>
      </w:r>
      <w:r>
        <w:rPr>
          <w:b/>
          <w:szCs w:val="21"/>
        </w:rPr>
        <w:t xml:space="preserve">, </w:t>
      </w:r>
      <w:r>
        <w:rPr>
          <w:rFonts w:hint="eastAsia"/>
          <w:b/>
          <w:szCs w:val="21"/>
        </w:rPr>
        <w:t>符合的用“</w:t>
      </w:r>
      <w:r>
        <w:rPr>
          <w:b/>
          <w:szCs w:val="21"/>
        </w:rPr>
        <w:t>T</w:t>
      </w:r>
      <w:r>
        <w:rPr>
          <w:rFonts w:hint="eastAsia"/>
          <w:b/>
          <w:szCs w:val="21"/>
        </w:rPr>
        <w:t>”表示，不符合的用“</w:t>
      </w:r>
      <w:r>
        <w:rPr>
          <w:b/>
          <w:szCs w:val="21"/>
        </w:rPr>
        <w:t>F</w:t>
      </w:r>
      <w:r>
        <w:rPr>
          <w:rFonts w:hint="eastAsia"/>
          <w:b/>
          <w:szCs w:val="21"/>
        </w:rPr>
        <w:t>”表示</w:t>
      </w:r>
      <w:r>
        <w:rPr>
          <w:b/>
          <w:szCs w:val="21"/>
        </w:rPr>
        <w:t xml:space="preserve">): </w:t>
      </w:r>
    </w:p>
    <w:p w:rsidR="000B1E16" w:rsidRDefault="000B1E16" w:rsidP="000B1E16">
      <w:pPr>
        <w:spacing w:line="320" w:lineRule="exact"/>
        <w:ind w:firstLineChars="147" w:firstLine="310"/>
        <w:rPr>
          <w:b/>
          <w:szCs w:val="21"/>
        </w:rPr>
      </w:pPr>
      <w:r>
        <w:rPr>
          <w:b/>
          <w:szCs w:val="21"/>
        </w:rPr>
        <w:t>(7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>)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17. Jack was in charge of the sales department in a big company-. </w:t>
      </w:r>
      <w:r>
        <w:rPr>
          <w:rFonts w:hint="eastAsia"/>
          <w:szCs w:val="21"/>
        </w:rPr>
        <w:t xml:space="preserve">      </w: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3971290</wp:posOffset>
            </wp:positionH>
            <wp:positionV relativeFrom="paragraph">
              <wp:posOffset>3810</wp:posOffset>
            </wp:positionV>
            <wp:extent cx="876300" cy="1152525"/>
            <wp:effectExtent l="19050" t="0" r="0" b="0"/>
            <wp:wrapSquare wrapText="bothSides"/>
            <wp:docPr id="23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18. Jack took some work home to complete for a meeting one day.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19. While Jack was working, he took several breaks as he was tired.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20. In order to make Tim busy, Jack gave Nm a newspaper to read.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21. It took Tim only about four minutes to finish the task from his dad.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22. When Tim said he had completed his task, Jack was excited.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23.  Tim was familiar with the world map so he put it together quickly.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spacing w:line="320" w:lineRule="exact"/>
        <w:outlineLvl w:val="0"/>
        <w:rPr>
          <w:b/>
          <w:szCs w:val="21"/>
        </w:rPr>
      </w:pPr>
      <w:r>
        <w:rPr>
          <w:rFonts w:hint="eastAsia"/>
          <w:b/>
          <w:szCs w:val="21"/>
        </w:rPr>
        <w:t>D</w:t>
      </w:r>
      <w:r>
        <w:rPr>
          <w:b/>
          <w:szCs w:val="21"/>
        </w:rPr>
        <w:t xml:space="preserve">. </w:t>
      </w:r>
      <w:r>
        <w:rPr>
          <w:rFonts w:hint="eastAsia"/>
          <w:b/>
          <w:szCs w:val="21"/>
        </w:rPr>
        <w:t xml:space="preserve"> </w:t>
      </w:r>
      <w:r>
        <w:rPr>
          <w:b/>
          <w:szCs w:val="21"/>
        </w:rPr>
        <w:t>Listen to the passage and complete the following sentences (</w:t>
      </w:r>
      <w:r>
        <w:rPr>
          <w:rFonts w:hint="eastAsia"/>
          <w:b/>
          <w:szCs w:val="21"/>
        </w:rPr>
        <w:t>听短文，完成下列内容。</w:t>
      </w:r>
    </w:p>
    <w:p w:rsidR="000B1E16" w:rsidRDefault="000B1E16" w:rsidP="000B1E16">
      <w:pPr>
        <w:spacing w:line="320" w:lineRule="exact"/>
        <w:ind w:firstLineChars="196" w:firstLine="413"/>
        <w:rPr>
          <w:b/>
          <w:szCs w:val="21"/>
        </w:rPr>
      </w:pPr>
      <w:r>
        <w:rPr>
          <w:rFonts w:hint="eastAsia"/>
          <w:b/>
          <w:szCs w:val="21"/>
        </w:rPr>
        <w:t>每空格限填一词</w:t>
      </w:r>
      <w:r>
        <w:rPr>
          <w:b/>
          <w:szCs w:val="21"/>
        </w:rPr>
        <w:t>)</w:t>
      </w:r>
      <w:r>
        <w:rPr>
          <w:rFonts w:hint="eastAsia"/>
          <w:b/>
          <w:szCs w:val="21"/>
        </w:rPr>
        <w:t xml:space="preserve">  </w:t>
      </w:r>
      <w:r>
        <w:rPr>
          <w:b/>
          <w:szCs w:val="21"/>
        </w:rPr>
        <w:t xml:space="preserve"> (7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 xml:space="preserve">)  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  <w:r>
        <w:rPr>
          <w:szCs w:val="21"/>
        </w:rPr>
        <w:t>24. Charlie found that he had the same watch as the</w:t>
      </w:r>
      <w:r>
        <w:rPr>
          <w:rFonts w:hint="eastAsia"/>
          <w:szCs w:val="21"/>
        </w:rPr>
        <w:t xml:space="preserve"> ___________.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25. Charlie didn't</w:t>
      </w:r>
      <w:r>
        <w:rPr>
          <w:rFonts w:hint="eastAsia"/>
          <w:szCs w:val="21"/>
        </w:rPr>
        <w:t xml:space="preserve"> _________</w:t>
      </w:r>
      <w:r>
        <w:rPr>
          <w:szCs w:val="21"/>
        </w:rPr>
        <w:t xml:space="preserve"> the sign until his father called him back.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26. There was a beautiful </w:t>
      </w:r>
      <w:r>
        <w:rPr>
          <w:rFonts w:hint="eastAsia"/>
          <w:szCs w:val="21"/>
        </w:rPr>
        <w:t>__________</w:t>
      </w:r>
      <w:r>
        <w:rPr>
          <w:szCs w:val="21"/>
        </w:rPr>
        <w:t xml:space="preserve"> on the top of the hill in the park.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27. It was</w:t>
      </w:r>
      <w:r>
        <w:rPr>
          <w:rFonts w:hint="eastAsia"/>
          <w:szCs w:val="21"/>
        </w:rPr>
        <w:t xml:space="preserve"> _________</w:t>
      </w:r>
      <w:r>
        <w:rPr>
          <w:szCs w:val="21"/>
        </w:rPr>
        <w:t xml:space="preserve"> for Charlie to sit on the grass with his parents.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28. All afternoon, Charlie was playing with his toy car</w:t>
      </w:r>
      <w:r>
        <w:rPr>
          <w:rFonts w:hint="eastAsia"/>
          <w:szCs w:val="21"/>
        </w:rPr>
        <w:t xml:space="preserve"> __________.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29. It was</w:t>
      </w:r>
      <w:r>
        <w:rPr>
          <w:rFonts w:hint="eastAsia"/>
          <w:szCs w:val="21"/>
        </w:rPr>
        <w:t xml:space="preserve"> _________ </w:t>
      </w:r>
      <w:r>
        <w:rPr>
          <w:szCs w:val="21"/>
        </w:rPr>
        <w:t>o'clock and Charlie's parents wanted to return home.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30. Charlie told his parents to </w:t>
      </w:r>
      <w:r>
        <w:rPr>
          <w:rFonts w:hint="eastAsia"/>
          <w:szCs w:val="21"/>
        </w:rPr>
        <w:t xml:space="preserve">___________ </w:t>
      </w:r>
      <w:r>
        <w:rPr>
          <w:szCs w:val="21"/>
        </w:rPr>
        <w:t>the sign o/5 the bus.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spacing w:line="320" w:lineRule="exact"/>
        <w:rPr>
          <w:b/>
          <w:sz w:val="32"/>
          <w:szCs w:val="32"/>
        </w:rPr>
      </w:pPr>
      <w:r>
        <w:rPr>
          <w:b/>
          <w:sz w:val="32"/>
          <w:szCs w:val="32"/>
        </w:rPr>
        <w:t>Part 2  Vocabulary and Grammar (</w:t>
      </w:r>
      <w:r>
        <w:rPr>
          <w:rFonts w:hint="eastAsia"/>
          <w:b/>
          <w:sz w:val="32"/>
          <w:szCs w:val="32"/>
        </w:rPr>
        <w:t>第二部分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词汇和语法</w:t>
      </w:r>
      <w:r>
        <w:rPr>
          <w:b/>
          <w:sz w:val="32"/>
          <w:szCs w:val="32"/>
        </w:rPr>
        <w:t>)</w:t>
      </w:r>
    </w:p>
    <w:p w:rsidR="000B1E16" w:rsidRDefault="000B1E16" w:rsidP="000B1E16">
      <w:pPr>
        <w:spacing w:line="320" w:lineRule="exact"/>
        <w:rPr>
          <w:b/>
          <w:szCs w:val="28"/>
        </w:rPr>
      </w:pPr>
    </w:p>
    <w:p w:rsidR="000B1E16" w:rsidRDefault="000B1E16" w:rsidP="000B1E16">
      <w:pPr>
        <w:spacing w:line="320" w:lineRule="exact"/>
        <w:rPr>
          <w:b/>
          <w:szCs w:val="28"/>
        </w:rPr>
      </w:pPr>
    </w:p>
    <w:p w:rsidR="000B1E16" w:rsidRDefault="000B1E16" w:rsidP="000B1E16">
      <w:pPr>
        <w:spacing w:line="320" w:lineRule="exact"/>
        <w:outlineLvl w:val="0"/>
        <w:rPr>
          <w:b/>
          <w:szCs w:val="21"/>
        </w:rPr>
      </w:pPr>
      <w:r>
        <w:rPr>
          <w:rFonts w:hint="eastAsia"/>
          <w:b/>
          <w:szCs w:val="21"/>
        </w:rPr>
        <w:t>II</w:t>
      </w:r>
      <w:r>
        <w:rPr>
          <w:b/>
          <w:szCs w:val="21"/>
        </w:rPr>
        <w:t>. Choose the best answer (</w:t>
      </w:r>
      <w:r>
        <w:rPr>
          <w:rFonts w:hint="eastAsia"/>
          <w:b/>
          <w:szCs w:val="21"/>
        </w:rPr>
        <w:t>选择最恰当的答案</w:t>
      </w:r>
      <w:r>
        <w:rPr>
          <w:b/>
          <w:szCs w:val="21"/>
        </w:rPr>
        <w:t>): (</w:t>
      </w:r>
      <w:r>
        <w:rPr>
          <w:rFonts w:hint="eastAsia"/>
          <w:b/>
          <w:szCs w:val="21"/>
        </w:rPr>
        <w:t>共</w:t>
      </w:r>
      <w:r>
        <w:rPr>
          <w:b/>
          <w:szCs w:val="21"/>
        </w:rPr>
        <w:t>2</w:t>
      </w:r>
      <w:r>
        <w:rPr>
          <w:rFonts w:hint="eastAsia"/>
          <w:b/>
          <w:szCs w:val="21"/>
        </w:rPr>
        <w:t>0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>)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  <w:r>
        <w:rPr>
          <w:szCs w:val="21"/>
        </w:rPr>
        <w:t>31. Could I have an early morning call ________six o'clock tomorrow?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A) on          B) to          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C) at               </w:t>
      </w:r>
      <w:r>
        <w:rPr>
          <w:rFonts w:hint="eastAsia"/>
          <w:szCs w:val="21"/>
        </w:rPr>
        <w:t xml:space="preserve">  </w:t>
      </w:r>
      <w:r>
        <w:rPr>
          <w:szCs w:val="21"/>
        </w:rPr>
        <w:t>D) in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32. We have decided to try _____</w:t>
      </w:r>
      <w:r>
        <w:rPr>
          <w:rFonts w:hint="eastAsia"/>
          <w:szCs w:val="21"/>
        </w:rPr>
        <w:t>___</w:t>
      </w:r>
      <w:r>
        <w:rPr>
          <w:szCs w:val="21"/>
        </w:rPr>
        <w:t xml:space="preserve"> best to raise more money for the local charity.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A) us           B) our             C) we               D) ours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33. You really</w:t>
      </w:r>
      <w:r>
        <w:rPr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don't have to worry</w:t>
      </w:r>
      <w:r>
        <w:rPr>
          <w:rFonts w:hint="eastAsia"/>
          <w:szCs w:val="21"/>
        </w:rPr>
        <w:t xml:space="preserve"> ________</w:t>
      </w:r>
      <w:r>
        <w:rPr>
          <w:szCs w:val="21"/>
        </w:rPr>
        <w:t xml:space="preserve"> your weight. You look just right.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A) for          B) from            C) with              D) about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34.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I </w:t>
      </w:r>
      <w:r>
        <w:rPr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can't connect my computer to the Intemet. There must be</w:t>
      </w:r>
      <w:r>
        <w:rPr>
          <w:rFonts w:hint="eastAsia"/>
          <w:szCs w:val="21"/>
        </w:rPr>
        <w:t xml:space="preserve"> ______</w:t>
      </w:r>
      <w:r>
        <w:rPr>
          <w:szCs w:val="21"/>
        </w:rPr>
        <w:t xml:space="preserve"> wrong with it.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A) something    B) everything       C) anything          D) nothing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35.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The baby feels __</w:t>
      </w:r>
      <w:r>
        <w:rPr>
          <w:rFonts w:hint="eastAsia"/>
          <w:szCs w:val="21"/>
        </w:rPr>
        <w:t>_______</w:t>
      </w:r>
      <w:r>
        <w:rPr>
          <w:szCs w:val="21"/>
        </w:rPr>
        <w:t xml:space="preserve"> while his mother holds him in her arms.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A) save         B) safe             C) safely             D) safety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36. </w:t>
      </w:r>
      <w:r>
        <w:rPr>
          <w:rFonts w:hint="eastAsia"/>
          <w:szCs w:val="21"/>
        </w:rPr>
        <w:t xml:space="preserve">  </w:t>
      </w:r>
      <w:r>
        <w:rPr>
          <w:szCs w:val="21"/>
        </w:rPr>
        <w:t>Pudong International Airport is one of airports in the world.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big          B) bigger          C) biggest            D) the biggest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37.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Martin and his friends didn't eat up all the food they ordered, __ they took the rest away.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A) for          B) or               C) so                 D) as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38.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Peter will cook for his parents __ the International Day' of Families comes.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lastRenderedPageBreak/>
        <w:t xml:space="preserve">     A) unless       B) when           C) until              D) though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39.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With the help of the new technology, you __ e-mail your friends by mobile phone.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can          B) must            C) need              D) should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40.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__</w:t>
      </w:r>
      <w:r>
        <w:rPr>
          <w:rFonts w:hint="eastAsia"/>
          <w:szCs w:val="21"/>
        </w:rPr>
        <w:t>____</w:t>
      </w:r>
      <w:r>
        <w:rPr>
          <w:szCs w:val="21"/>
        </w:rPr>
        <w:t xml:space="preserve"> Tony</w:t>
      </w:r>
      <w:r>
        <w:rPr>
          <w:rFonts w:hint="eastAsia"/>
          <w:szCs w:val="21"/>
        </w:rPr>
        <w:t xml:space="preserve">_______ </w:t>
      </w:r>
      <w:r>
        <w:rPr>
          <w:szCs w:val="21"/>
        </w:rPr>
        <w:t>Frank likes the CD. They think the music is too noisy.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Neither...nor B) Either...or       C) Both...and         D) Not only...but also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41.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Stop __</w:t>
      </w:r>
      <w:r>
        <w:rPr>
          <w:rFonts w:hint="eastAsia"/>
          <w:szCs w:val="21"/>
        </w:rPr>
        <w:t>____</w:t>
      </w:r>
      <w:r>
        <w:rPr>
          <w:szCs w:val="21"/>
        </w:rPr>
        <w:t xml:space="preserve"> about the traffic. Just think about what we can do to improve it.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complain     B) to complain      C) complaining        D) complained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42.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Don't jump to a conclusion! Let's __ the problem first.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to discuss     B) discuss          C) discussed          D) discussing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43.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-</w:t>
      </w:r>
      <w:r>
        <w:rPr>
          <w:rFonts w:hint="eastAsia"/>
          <w:szCs w:val="21"/>
        </w:rPr>
        <w:t>-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______</w:t>
      </w:r>
      <w:r>
        <w:rPr>
          <w:szCs w:val="21"/>
        </w:rPr>
        <w:t>do millions of online users visit the home page of the government?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</w:t>
      </w:r>
      <w:r>
        <w:rPr>
          <w:rFonts w:hint="eastAsia"/>
          <w:szCs w:val="21"/>
        </w:rPr>
        <w:t xml:space="preserve"> -</w:t>
      </w:r>
      <w:r>
        <w:rPr>
          <w:szCs w:val="21"/>
        </w:rPr>
        <w:t>- To read the news and search for the information they need.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 A) When        B) Where           C) Why              D) What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44.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The volunteers __ a lot of help to the community for nearly ten years.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offered       B) will offer        C) are offering     </w:t>
      </w:r>
      <w:r>
        <w:rPr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D) have offered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45.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The students       the Art Festival when I passed by their school.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celebrate     B) were celebrating  C) will celebrate       D) have celebrated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46. </w:t>
      </w:r>
      <w:r>
        <w:rPr>
          <w:rFonts w:hint="eastAsia"/>
          <w:szCs w:val="21"/>
        </w:rPr>
        <w:t xml:space="preserve">  </w:t>
      </w:r>
      <w:r>
        <w:rPr>
          <w:szCs w:val="21"/>
        </w:rPr>
        <w:t>Jenny told me that she __ an English Speech Contest the next month.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 A) takes part in  B) is taking part in  C) took part in        D) would take part in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47. </w:t>
      </w:r>
      <w:r>
        <w:rPr>
          <w:rFonts w:hint="eastAsia"/>
          <w:szCs w:val="21"/>
        </w:rPr>
        <w:t xml:space="preserve"> ____</w:t>
      </w:r>
      <w:r>
        <w:rPr>
          <w:szCs w:val="21"/>
        </w:rPr>
        <w:t>__ wonderful concert they are putting on in the city square!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How        B) What          C) What a           D) What an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48.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I'm sure that stri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cter roles to control ci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garette smoking       very soon.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made        B) will make        C) were made         D) will be made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49. -</w:t>
      </w:r>
      <w:r>
        <w:rPr>
          <w:rFonts w:hint="eastAsia"/>
          <w:szCs w:val="21"/>
        </w:rPr>
        <w:t>-</w:t>
      </w:r>
      <w:r>
        <w:rPr>
          <w:szCs w:val="21"/>
        </w:rPr>
        <w:t xml:space="preserve"> Shall we join in the Green World Summer Camp?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   --_________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</w:t>
      </w:r>
      <w:r>
        <w:rPr>
          <w:noProof/>
          <w:szCs w:val="21"/>
        </w:rPr>
        <w:drawing>
          <wp:inline distT="0" distB="0" distL="0" distR="0">
            <wp:extent cx="9525" cy="19050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A) Good idea.   B) You're welcome. C) Not at all.          D) Never mind.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50. -</w:t>
      </w:r>
      <w:r>
        <w:rPr>
          <w:rFonts w:hint="eastAsia"/>
          <w:szCs w:val="21"/>
        </w:rPr>
        <w:t>-</w:t>
      </w:r>
      <w:r>
        <w:rPr>
          <w:szCs w:val="21"/>
        </w:rPr>
        <w:t xml:space="preserve"> Congratulations! You've got a chance to be an exchange student!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   --________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A) Thank you.   B) I agree.          C) Of course.          D) Good luck.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numPr>
          <w:ilvl w:val="0"/>
          <w:numId w:val="1"/>
        </w:numPr>
        <w:tabs>
          <w:tab w:val="clear" w:pos="720"/>
          <w:tab w:val="left" w:pos="0"/>
        </w:tabs>
        <w:adjustRightInd w:val="0"/>
        <w:spacing w:line="312" w:lineRule="atLeast"/>
        <w:rPr>
          <w:szCs w:val="21"/>
        </w:rPr>
      </w:pPr>
      <w:r>
        <w:rPr>
          <w:rFonts w:hint="eastAsia"/>
          <w:szCs w:val="21"/>
        </w:rPr>
        <w:t>Complete the following passage with the words or phrases in the box. Each can only be used once (</w:t>
      </w:r>
      <w:r>
        <w:rPr>
          <w:rFonts w:hint="eastAsia"/>
          <w:szCs w:val="21"/>
        </w:rPr>
        <w:t>将下列单词或词组填入空格。每空限填一词，每词只能填一次</w:t>
      </w:r>
      <w:r>
        <w:rPr>
          <w:rFonts w:hint="eastAsia"/>
          <w:szCs w:val="21"/>
        </w:rPr>
        <w:t xml:space="preserve">)  </w:t>
      </w:r>
      <w:r>
        <w:rPr>
          <w:rFonts w:hint="eastAsia"/>
          <w:szCs w:val="21"/>
        </w:rPr>
        <w:t>（共</w:t>
      </w:r>
      <w:r>
        <w:rPr>
          <w:rFonts w:hint="eastAsia"/>
          <w:szCs w:val="21"/>
        </w:rPr>
        <w:t>8</w:t>
      </w:r>
      <w:r>
        <w:rPr>
          <w:rFonts w:hint="eastAsia"/>
          <w:szCs w:val="21"/>
        </w:rPr>
        <w:t>分）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740"/>
      </w:tblGrid>
      <w:tr w:rsidR="000B1E16" w:rsidTr="000C0650">
        <w:trPr>
          <w:trHeight w:val="763"/>
        </w:trPr>
        <w:tc>
          <w:tcPr>
            <w:tcW w:w="7740" w:type="dxa"/>
          </w:tcPr>
          <w:p w:rsidR="000B1E16" w:rsidRDefault="000B1E16" w:rsidP="000C0650">
            <w:pPr>
              <w:ind w:firstLineChars="300" w:firstLine="630"/>
              <w:rPr>
                <w:szCs w:val="21"/>
              </w:rPr>
            </w:pPr>
            <w:r>
              <w:rPr>
                <w:szCs w:val="21"/>
              </w:rPr>
              <w:t>A. weak          B. break         C. confident          D. at the end of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E. possibly       F. breath       ' G. do well in     H. hobbies       I. politely</w:t>
            </w:r>
          </w:p>
          <w:p w:rsidR="000B1E16" w:rsidRDefault="000B1E16" w:rsidP="000C0650">
            <w:pPr>
              <w:rPr>
                <w:szCs w:val="21"/>
              </w:rPr>
            </w:pPr>
          </w:p>
        </w:tc>
      </w:tr>
    </w:tbl>
    <w:p w:rsidR="000B1E16" w:rsidRDefault="000B1E16" w:rsidP="000B1E16">
      <w:pPr>
        <w:rPr>
          <w:b/>
          <w:i/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b/>
          <w:szCs w:val="21"/>
        </w:rPr>
        <w:t xml:space="preserve"> </w:t>
      </w:r>
      <w:r>
        <w:rPr>
          <w:rFonts w:hint="eastAsia"/>
          <w:b/>
          <w:i/>
          <w:szCs w:val="21"/>
        </w:rPr>
        <w:t xml:space="preserve">A headmaster is giving a speech about how to perform successfully in an interview to a </w:t>
      </w:r>
    </w:p>
    <w:p w:rsidR="000B1E16" w:rsidRDefault="000B1E16" w:rsidP="000B1E16">
      <w:pPr>
        <w:rPr>
          <w:szCs w:val="21"/>
        </w:rPr>
      </w:pPr>
      <w:r>
        <w:rPr>
          <w:rFonts w:hint="eastAsia"/>
          <w:b/>
          <w:i/>
          <w:szCs w:val="21"/>
        </w:rPr>
        <w:t>new school.</w:t>
      </w:r>
      <w:r>
        <w:rPr>
          <w:rFonts w:hint="eastAsia"/>
          <w:szCs w:val="21"/>
        </w:rPr>
        <w:t xml:space="preserve"> </w:t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4953000" cy="923925"/>
            <wp:effectExtent l="19050" t="0" r="0" b="0"/>
            <wp:wrapNone/>
            <wp:docPr id="22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E16" w:rsidRDefault="00295304" w:rsidP="000B1E16">
      <w:pPr>
        <w:ind w:left="525" w:hangingChars="250" w:hanging="525"/>
        <w:rPr>
          <w:szCs w:val="21"/>
        </w:rPr>
      </w:pPr>
      <w:r w:rsidRPr="00295304">
        <w:rPr>
          <w:szCs w:val="21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pt;height:70.5pt"/>
        </w:pic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22"/>
      </w:tblGrid>
      <w:tr w:rsidR="000B1E16" w:rsidTr="000C0650">
        <w:tc>
          <w:tcPr>
            <w:tcW w:w="8522" w:type="dxa"/>
          </w:tcPr>
          <w:p w:rsidR="000B1E16" w:rsidRDefault="000B1E16" w:rsidP="000C0650">
            <w:pPr>
              <w:ind w:firstLineChars="250" w:firstLine="525"/>
              <w:rPr>
                <w:szCs w:val="21"/>
              </w:rPr>
            </w:pPr>
            <w:r>
              <w:rPr>
                <w:szCs w:val="21"/>
              </w:rPr>
              <w:t>Interviews are held so that you can learn about the school and the school can learn about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you. You should spend a couple of hours getting ready for the interview carefully. Then you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will </w:t>
            </w:r>
            <w:r>
              <w:rPr>
                <w:szCs w:val="21"/>
                <w:u w:val="single"/>
              </w:rPr>
              <w:t xml:space="preserve">   51   </w:t>
            </w:r>
            <w:r>
              <w:rPr>
                <w:szCs w:val="21"/>
              </w:rPr>
              <w:t xml:space="preserve"> understand your questions better and get right answers on the day of the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interview.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First find out about the school. Read the school introductions and look at the school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websites. Then think about yourself- your strong points and </w:t>
            </w:r>
            <w:r>
              <w:rPr>
                <w:szCs w:val="21"/>
                <w:u w:val="single"/>
              </w:rPr>
              <w:t xml:space="preserve">   52   </w:t>
            </w:r>
            <w:r>
              <w:rPr>
                <w:szCs w:val="21"/>
              </w:rPr>
              <w:t xml:space="preserve"> ones. </w:t>
            </w:r>
            <w:r>
              <w:rPr>
                <w:rFonts w:hint="eastAsia"/>
                <w:szCs w:val="21"/>
              </w:rPr>
              <w:t xml:space="preserve">Try to find </w:t>
            </w:r>
            <w:r>
              <w:rPr>
                <w:szCs w:val="21"/>
              </w:rPr>
              <w:t>a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few examples you could give the interviewers.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  What else you want to tall the interviewer about yourself?. For example, you might want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to speak about your interests and </w:t>
            </w:r>
            <w:r>
              <w:rPr>
                <w:szCs w:val="21"/>
                <w:u w:val="single"/>
              </w:rPr>
              <w:t xml:space="preserve">   53   </w:t>
            </w:r>
            <w:r>
              <w:rPr>
                <w:szCs w:val="21"/>
              </w:rPr>
              <w:t xml:space="preserve"> outside school. These te</w:t>
            </w:r>
            <w:r>
              <w:rPr>
                <w:noProof/>
                <w:szCs w:val="21"/>
              </w:rPr>
              <w:drawing>
                <wp:inline distT="0" distB="0" distL="0" distR="0">
                  <wp:extent cx="9525" cy="9525"/>
                  <wp:effectExtent l="19050" t="0" r="9525" b="0"/>
                  <wp:docPr id="11" name="图片 11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Cs w:val="21"/>
              </w:rPr>
              <w:t>ll the interviewer what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kind of person you are. Be ready to talk about why you enjoy them.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 Dress properly on the day. Arrive a few minutes early. When you first meet the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interviewer, greet him or her </w:t>
            </w:r>
            <w:r>
              <w:rPr>
                <w:szCs w:val="21"/>
                <w:u w:val="single"/>
              </w:rPr>
              <w:t xml:space="preserve">   54   </w:t>
            </w:r>
            <w:r>
              <w:rPr>
                <w:szCs w:val="21"/>
              </w:rPr>
              <w:t>. Don't forget to smile and make eye contact. First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impressions (</w:t>
            </w:r>
            <w:r>
              <w:rPr>
                <w:rFonts w:hint="eastAsia"/>
                <w:szCs w:val="21"/>
              </w:rPr>
              <w:t>印象</w:t>
            </w:r>
            <w:r>
              <w:rPr>
                <w:rFonts w:hint="eastAsia"/>
                <w:szCs w:val="21"/>
              </w:rPr>
              <w:t>) are very important. You want the interviewer to think you are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  <w:r>
              <w:rPr>
                <w:szCs w:val="21"/>
                <w:u w:val="single"/>
              </w:rPr>
              <w:t xml:space="preserve">    55   </w:t>
            </w:r>
            <w:r>
              <w:rPr>
                <w:szCs w:val="21"/>
              </w:rPr>
              <w:t xml:space="preserve"> and friendly.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 If you get nervous, take a deep </w:t>
            </w:r>
            <w:r>
              <w:rPr>
                <w:szCs w:val="21"/>
                <w:u w:val="single"/>
              </w:rPr>
              <w:t xml:space="preserve">   56   </w:t>
            </w:r>
            <w:r>
              <w:rPr>
                <w:szCs w:val="21"/>
              </w:rPr>
              <w:t xml:space="preserve"> to calm yourself down. Listen to the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interviewer with great care. If you don't understand the question, ask the interviewer to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repeat it. Last but not least, </w:t>
            </w:r>
            <w:r>
              <w:rPr>
                <w:szCs w:val="21"/>
                <w:u w:val="single"/>
              </w:rPr>
              <w:t xml:space="preserve">   57   </w:t>
            </w:r>
            <w:r>
              <w:rPr>
                <w:szCs w:val="21"/>
              </w:rPr>
              <w:t xml:space="preserve"> the interview, don't forget to thank the interviewer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and say goodbye.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I'm sure that you will </w:t>
            </w:r>
            <w:r>
              <w:rPr>
                <w:szCs w:val="21"/>
                <w:u w:val="single"/>
              </w:rPr>
              <w:t xml:space="preserve">   58   </w:t>
            </w:r>
            <w:r>
              <w:rPr>
                <w:szCs w:val="21"/>
              </w:rPr>
              <w:t xml:space="preserve"> your interviews. Best of luck, boys and girls!</w:t>
            </w:r>
          </w:p>
          <w:p w:rsidR="000B1E16" w:rsidRDefault="000B1E16" w:rsidP="000C0650">
            <w:pPr>
              <w:rPr>
                <w:szCs w:val="21"/>
              </w:rPr>
            </w:pPr>
          </w:p>
        </w:tc>
      </w:tr>
    </w:tbl>
    <w:p w:rsidR="000B1E16" w:rsidRDefault="000B1E16" w:rsidP="000B1E16">
      <w:pPr>
        <w:rPr>
          <w:szCs w:val="21"/>
        </w:rPr>
      </w:pPr>
    </w:p>
    <w:p w:rsidR="000B1E16" w:rsidRDefault="000B1E16" w:rsidP="000B1E16">
      <w:pPr>
        <w:spacing w:line="320" w:lineRule="exact"/>
        <w:ind w:left="310" w:hangingChars="147" w:hanging="310"/>
        <w:outlineLvl w:val="0"/>
        <w:rPr>
          <w:b/>
          <w:szCs w:val="21"/>
        </w:rPr>
      </w:pPr>
      <w:r>
        <w:rPr>
          <w:b/>
          <w:szCs w:val="21"/>
        </w:rPr>
        <w:t>VI. Complete the sentences with the given words in their proper forms</w:t>
      </w:r>
      <w:r>
        <w:rPr>
          <w:rFonts w:hint="eastAsia"/>
          <w:b/>
          <w:szCs w:val="21"/>
        </w:rPr>
        <w:t>（用括号中所给单词</w:t>
      </w:r>
      <w:r>
        <w:rPr>
          <w:b/>
          <w:szCs w:val="21"/>
        </w:rPr>
        <w:tab/>
      </w:r>
      <w:r>
        <w:rPr>
          <w:rFonts w:hint="eastAsia"/>
          <w:b/>
          <w:szCs w:val="21"/>
        </w:rPr>
        <w:t>的适当形式完成下列句子</w:t>
      </w:r>
      <w:r>
        <w:rPr>
          <w:b/>
          <w:szCs w:val="21"/>
        </w:rPr>
        <w:t>)</w:t>
      </w:r>
      <w:r>
        <w:rPr>
          <w:rFonts w:hint="eastAsia"/>
          <w:b/>
          <w:szCs w:val="21"/>
        </w:rPr>
        <w:t xml:space="preserve"> </w:t>
      </w:r>
      <w:r>
        <w:rPr>
          <w:b/>
          <w:szCs w:val="21"/>
        </w:rPr>
        <w:t xml:space="preserve"> (</w:t>
      </w:r>
      <w:r>
        <w:rPr>
          <w:rFonts w:hint="eastAsia"/>
          <w:b/>
          <w:szCs w:val="21"/>
        </w:rPr>
        <w:t>共</w:t>
      </w:r>
      <w:r>
        <w:rPr>
          <w:b/>
          <w:szCs w:val="21"/>
        </w:rPr>
        <w:t>8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59. The students took the PISA test in __</w:t>
      </w:r>
      <w:r>
        <w:rPr>
          <w:rFonts w:hint="eastAsia"/>
          <w:szCs w:val="21"/>
        </w:rPr>
        <w:t>_______</w:t>
      </w:r>
      <w:r>
        <w:rPr>
          <w:szCs w:val="21"/>
        </w:rPr>
        <w:t xml:space="preserve"> subjects - reading, maths and science. (third)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60. Board games are more and more popular among</w:t>
      </w:r>
      <w:r>
        <w:rPr>
          <w:rFonts w:hint="eastAsia"/>
          <w:szCs w:val="21"/>
        </w:rPr>
        <w:t xml:space="preserve"> </w:t>
      </w:r>
      <w:r>
        <w:rPr>
          <w:szCs w:val="21"/>
          <w:u w:val="single"/>
        </w:rPr>
        <w:t xml:space="preserve">         </w:t>
      </w:r>
      <w:r>
        <w:rPr>
          <w:szCs w:val="21"/>
        </w:rPr>
        <w:t>. (teenager)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61. I liked to walk in fields on </w:t>
      </w:r>
      <w:r>
        <w:rPr>
          <w:szCs w:val="21"/>
          <w:u w:val="single"/>
        </w:rPr>
        <w:t xml:space="preserve">        </w:t>
      </w:r>
      <w:r>
        <w:rPr>
          <w:szCs w:val="21"/>
        </w:rPr>
        <w:t>days and to see my footprints left behind. (snow)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62. </w:t>
      </w:r>
      <w:r>
        <w:rPr>
          <w:szCs w:val="21"/>
          <w:u w:val="single"/>
        </w:rPr>
        <w:t xml:space="preserve">        </w:t>
      </w:r>
      <w:r>
        <w:rPr>
          <w:szCs w:val="21"/>
        </w:rPr>
        <w:t>people often begin their conversations by talking about the weather. (Britain)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63. The news about education has attracted the public attention </w:t>
      </w:r>
      <w:r>
        <w:rPr>
          <w:szCs w:val="21"/>
          <w:u w:val="single"/>
        </w:rPr>
        <w:t xml:space="preserve">  .     </w:t>
      </w:r>
      <w:r>
        <w:rPr>
          <w:szCs w:val="21"/>
        </w:rPr>
        <w:t>. (recent)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64. The World Chocolate Park showed a</w:t>
      </w:r>
      <w:r>
        <w:rPr>
          <w:szCs w:val="21"/>
          <w:u w:val="single"/>
        </w:rPr>
        <w:t xml:space="preserve">          </w:t>
      </w:r>
      <w:r>
        <w:rPr>
          <w:szCs w:val="21"/>
        </w:rPr>
        <w:t>of many kinds of chocolates. (collect)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65. To improve your writing skills, you'd better </w:t>
      </w:r>
      <w:r>
        <w:rPr>
          <w:szCs w:val="21"/>
          <w:u w:val="single"/>
        </w:rPr>
        <w:t xml:space="preserve">        </w:t>
      </w:r>
      <w:r>
        <w:rPr>
          <w:szCs w:val="21"/>
        </w:rPr>
        <w:t>a habit of reading. (development)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66. Don't tell lies. Nobody likes those </w:t>
      </w:r>
      <w:r>
        <w:rPr>
          <w:szCs w:val="21"/>
          <w:u w:val="single"/>
        </w:rPr>
        <w:t xml:space="preserve">        </w:t>
      </w:r>
      <w:r>
        <w:rPr>
          <w:szCs w:val="21"/>
        </w:rPr>
        <w:t>people. (honest)</w:t>
      </w:r>
    </w:p>
    <w:p w:rsidR="000B1E16" w:rsidRDefault="000B1E16" w:rsidP="000B1E16">
      <w:pPr>
        <w:spacing w:line="320" w:lineRule="exact"/>
        <w:ind w:left="413" w:hangingChars="196" w:hanging="413"/>
        <w:outlineLvl w:val="0"/>
        <w:rPr>
          <w:b/>
          <w:szCs w:val="21"/>
        </w:rPr>
      </w:pPr>
      <w:r>
        <w:rPr>
          <w:b/>
          <w:szCs w:val="21"/>
        </w:rPr>
        <w:t>V. Rewrite the following sentences as required</w:t>
      </w:r>
      <w:r>
        <w:rPr>
          <w:rFonts w:hint="eastAsia"/>
          <w:b/>
          <w:szCs w:val="21"/>
        </w:rPr>
        <w:t>（根据所给要求，改写下列句子。每空格限填一词</w:t>
      </w:r>
      <w:r>
        <w:rPr>
          <w:b/>
          <w:szCs w:val="21"/>
        </w:rPr>
        <w:t>)</w:t>
      </w:r>
      <w:r>
        <w:rPr>
          <w:rFonts w:hint="eastAsia"/>
          <w:b/>
          <w:szCs w:val="21"/>
        </w:rPr>
        <w:t xml:space="preserve"> </w:t>
      </w:r>
      <w:r>
        <w:rPr>
          <w:b/>
          <w:szCs w:val="21"/>
        </w:rPr>
        <w:t xml:space="preserve"> (</w:t>
      </w:r>
      <w:r>
        <w:rPr>
          <w:rFonts w:hint="eastAsia"/>
          <w:b/>
          <w:szCs w:val="21"/>
        </w:rPr>
        <w:t>共</w:t>
      </w:r>
      <w:r>
        <w:rPr>
          <w:b/>
          <w:szCs w:val="21"/>
        </w:rPr>
        <w:t>1</w:t>
      </w:r>
      <w:r>
        <w:rPr>
          <w:rFonts w:hint="eastAsia"/>
          <w:b/>
          <w:szCs w:val="21"/>
        </w:rPr>
        <w:t>4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>67. The new product consists of four main parts inside. (</w:t>
      </w:r>
      <w:r>
        <w:rPr>
          <w:rFonts w:hint="eastAsia"/>
          <w:szCs w:val="21"/>
        </w:rPr>
        <w:t>改为一般疑问句</w:t>
      </w:r>
      <w:r>
        <w:rPr>
          <w:rFonts w:hint="eastAsia"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</w:t>
      </w:r>
      <w:r>
        <w:rPr>
          <w:rFonts w:hint="eastAsia"/>
          <w:szCs w:val="21"/>
        </w:rPr>
        <w:t xml:space="preserve">_________ </w:t>
      </w:r>
      <w:r>
        <w:rPr>
          <w:szCs w:val="21"/>
        </w:rPr>
        <w:t>the new product __</w:t>
      </w:r>
      <w:r>
        <w:rPr>
          <w:rFonts w:hint="eastAsia"/>
          <w:szCs w:val="21"/>
        </w:rPr>
        <w:t xml:space="preserve">________ </w:t>
      </w:r>
      <w:r>
        <w:rPr>
          <w:szCs w:val="21"/>
        </w:rPr>
        <w:t>of four</w:t>
      </w:r>
      <w:r>
        <w:rPr>
          <w:noProof/>
          <w:szCs w:val="21"/>
        </w:rPr>
        <w:drawing>
          <wp:inline distT="0" distB="0" distL="0" distR="0">
            <wp:extent cx="9525" cy="2857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main parts inside?</w:t>
      </w:r>
      <w:r w:rsidRPr="000B1163">
        <w:rPr>
          <w:rFonts w:hint="eastAsia"/>
          <w:color w:val="FFFFFF"/>
          <w:sz w:val="4"/>
          <w:szCs w:val="21"/>
        </w:rPr>
        <w:t>[</w:t>
      </w:r>
      <w:r w:rsidRPr="000B1163">
        <w:rPr>
          <w:rFonts w:hint="eastAsia"/>
          <w:color w:val="FFFFFF"/>
          <w:sz w:val="4"/>
          <w:szCs w:val="21"/>
        </w:rPr>
        <w:t>来源</w:t>
      </w:r>
      <w:r w:rsidRPr="000B1163">
        <w:rPr>
          <w:rFonts w:hint="eastAsia"/>
          <w:color w:val="FFFFFF"/>
          <w:sz w:val="4"/>
          <w:szCs w:val="21"/>
        </w:rPr>
        <w:t>:</w:t>
      </w:r>
      <w:r w:rsidRPr="000B1163">
        <w:rPr>
          <w:rFonts w:hint="eastAsia"/>
          <w:color w:val="FFFFFF"/>
          <w:sz w:val="4"/>
          <w:szCs w:val="21"/>
        </w:rPr>
        <w:t>学科网</w:t>
      </w:r>
      <w:r w:rsidRPr="000B1163">
        <w:rPr>
          <w:rFonts w:hint="eastAsia"/>
          <w:color w:val="FFFFFF"/>
          <w:sz w:val="4"/>
          <w:szCs w:val="21"/>
        </w:rPr>
        <w:t>]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>68. Jessica solved the physics problems without any help. (</w:t>
      </w:r>
      <w:r>
        <w:rPr>
          <w:rFonts w:hint="eastAsia"/>
          <w:szCs w:val="21"/>
        </w:rPr>
        <w:t>保持句意基本不变</w:t>
      </w:r>
      <w:r>
        <w:rPr>
          <w:rFonts w:hint="eastAsia"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Jessica</w:t>
      </w:r>
      <w:r>
        <w:rPr>
          <w:rFonts w:hint="eastAsia"/>
          <w:szCs w:val="21"/>
        </w:rPr>
        <w:t xml:space="preserve"> _________ ___________</w:t>
      </w:r>
      <w:r>
        <w:rPr>
          <w:szCs w:val="21"/>
        </w:rPr>
        <w:t xml:space="preserve"> the physics problems without any help.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69. Susan followed </w:t>
      </w:r>
      <w:r>
        <w:rPr>
          <w:rFonts w:hint="eastAsia"/>
          <w:szCs w:val="21"/>
          <w:u w:val="single"/>
        </w:rPr>
        <w:t xml:space="preserve">Ben's </w:t>
      </w:r>
      <w:r>
        <w:rPr>
          <w:rFonts w:hint="eastAsia"/>
          <w:szCs w:val="21"/>
        </w:rPr>
        <w:t>advice to design smart shoes. (</w:t>
      </w:r>
      <w:r>
        <w:rPr>
          <w:rFonts w:hint="eastAsia"/>
          <w:szCs w:val="21"/>
        </w:rPr>
        <w:t>就划线部分提问</w:t>
      </w:r>
      <w:r>
        <w:rPr>
          <w:rFonts w:hint="eastAsia"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lastRenderedPageBreak/>
        <w:t xml:space="preserve">     </w:t>
      </w:r>
      <w:r>
        <w:rPr>
          <w:rFonts w:hint="eastAsia"/>
          <w:szCs w:val="21"/>
        </w:rPr>
        <w:t xml:space="preserve">__________ </w:t>
      </w:r>
      <w:r>
        <w:rPr>
          <w:szCs w:val="21"/>
        </w:rPr>
        <w:t xml:space="preserve">advice </w:t>
      </w:r>
      <w:r>
        <w:rPr>
          <w:rFonts w:hint="eastAsia"/>
          <w:szCs w:val="21"/>
        </w:rPr>
        <w:t>___________</w:t>
      </w:r>
      <w:r>
        <w:rPr>
          <w:szCs w:val="21"/>
        </w:rPr>
        <w:t xml:space="preserve"> Susan follow to design smart shoes?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>70. Lin Dan played badminton very well. He won the Thomas Cup again. (</w:t>
      </w:r>
      <w:r>
        <w:rPr>
          <w:rFonts w:hint="eastAsia"/>
          <w:szCs w:val="21"/>
        </w:rPr>
        <w:t>合并为一句</w:t>
      </w:r>
      <w:r>
        <w:rPr>
          <w:rFonts w:hint="eastAsia"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Lin Dan played badminton well </w:t>
      </w:r>
      <w:r>
        <w:rPr>
          <w:rFonts w:hint="eastAsia"/>
          <w:szCs w:val="21"/>
        </w:rPr>
        <w:t>__________ _________</w:t>
      </w:r>
      <w:r>
        <w:rPr>
          <w:szCs w:val="21"/>
        </w:rPr>
        <w:t xml:space="preserve"> win the Thomas Cup again.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>71. My students always share ideas in class. (</w:t>
      </w:r>
      <w:r>
        <w:rPr>
          <w:rFonts w:hint="eastAsia"/>
          <w:szCs w:val="21"/>
        </w:rPr>
        <w:t>改为被动语态</w:t>
      </w:r>
      <w:r>
        <w:rPr>
          <w:rFonts w:hint="eastAsia"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Ideas</w:t>
      </w:r>
      <w:r>
        <w:rPr>
          <w:rFonts w:hint="eastAsia"/>
          <w:szCs w:val="21"/>
        </w:rPr>
        <w:t xml:space="preserve"> _________ </w:t>
      </w:r>
      <w:r>
        <w:rPr>
          <w:szCs w:val="21"/>
        </w:rPr>
        <w:t>always</w:t>
      </w:r>
      <w:r>
        <w:rPr>
          <w:rFonts w:hint="eastAsia"/>
          <w:szCs w:val="21"/>
        </w:rPr>
        <w:t xml:space="preserve"> _________ </w:t>
      </w:r>
      <w:r>
        <w:rPr>
          <w:szCs w:val="21"/>
        </w:rPr>
        <w:t>by my students in class.</w:t>
      </w:r>
    </w:p>
    <w:p w:rsidR="000B1E16" w:rsidRDefault="000B1E16" w:rsidP="000B1E16">
      <w:pPr>
        <w:rPr>
          <w:sz w:val="18"/>
          <w:szCs w:val="18"/>
        </w:rPr>
      </w:pPr>
      <w:r>
        <w:rPr>
          <w:rFonts w:hint="eastAsia"/>
          <w:szCs w:val="21"/>
        </w:rPr>
        <w:t>72. Choose the perfect grapes only, or you won't be able to make the best wine. (</w:t>
      </w:r>
      <w:r>
        <w:rPr>
          <w:rFonts w:hint="eastAsia"/>
          <w:sz w:val="18"/>
          <w:szCs w:val="18"/>
        </w:rPr>
        <w:t>保持句意基本不变</w:t>
      </w:r>
      <w:r>
        <w:rPr>
          <w:rFonts w:hint="eastAsia"/>
          <w:sz w:val="18"/>
          <w:szCs w:val="18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You </w:t>
      </w:r>
      <w:r>
        <w:rPr>
          <w:rFonts w:hint="eastAsia"/>
          <w:szCs w:val="21"/>
        </w:rPr>
        <w:t>_________</w:t>
      </w:r>
      <w:r>
        <w:rPr>
          <w:szCs w:val="21"/>
        </w:rPr>
        <w:t xml:space="preserve"> be able to make the best wine</w:t>
      </w:r>
      <w:r>
        <w:rPr>
          <w:rFonts w:hint="eastAsia"/>
          <w:szCs w:val="21"/>
        </w:rPr>
        <w:t xml:space="preserve"> _________</w:t>
      </w:r>
      <w:r>
        <w:rPr>
          <w:szCs w:val="21"/>
        </w:rPr>
        <w:t xml:space="preserve"> you choose the perfect grapes only.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>73. "Is it the first boys-only school in the city?" asked a parent. (</w:t>
      </w:r>
      <w:r>
        <w:rPr>
          <w:rFonts w:hint="eastAsia"/>
          <w:szCs w:val="21"/>
        </w:rPr>
        <w:t>改为宾语从句</w:t>
      </w:r>
      <w:r>
        <w:rPr>
          <w:rFonts w:hint="eastAsia"/>
          <w:szCs w:val="21"/>
        </w:rPr>
        <w:t>)</w:t>
      </w:r>
    </w:p>
    <w:p w:rsidR="000B1E16" w:rsidRDefault="000B1E16" w:rsidP="000B1E16">
      <w:pPr>
        <w:ind w:firstLine="435"/>
        <w:rPr>
          <w:szCs w:val="21"/>
        </w:rPr>
      </w:pPr>
      <w:r>
        <w:rPr>
          <w:szCs w:val="21"/>
        </w:rPr>
        <w:t>A parent asked</w:t>
      </w:r>
      <w:r>
        <w:rPr>
          <w:rFonts w:hint="eastAsia"/>
          <w:szCs w:val="21"/>
        </w:rPr>
        <w:t xml:space="preserve"> _______ </w:t>
      </w:r>
      <w:r>
        <w:rPr>
          <w:szCs w:val="21"/>
        </w:rPr>
        <w:t xml:space="preserve">it </w:t>
      </w:r>
      <w:r>
        <w:rPr>
          <w:rFonts w:hint="eastAsia"/>
          <w:szCs w:val="21"/>
        </w:rPr>
        <w:t xml:space="preserve">_________ </w:t>
      </w:r>
      <w:r>
        <w:rPr>
          <w:szCs w:val="21"/>
        </w:rPr>
        <w:t>the first boys-only school in the city.</w:t>
      </w:r>
    </w:p>
    <w:p w:rsidR="000B1E16" w:rsidRDefault="000B1E16" w:rsidP="000B1E16">
      <w:pPr>
        <w:ind w:firstLine="435"/>
        <w:rPr>
          <w:szCs w:val="21"/>
        </w:rPr>
      </w:pPr>
    </w:p>
    <w:p w:rsidR="000B1E16" w:rsidRDefault="000B1E16" w:rsidP="000B1E16">
      <w:pPr>
        <w:spacing w:line="320" w:lineRule="exact"/>
        <w:ind w:firstLineChars="245" w:firstLine="517"/>
        <w:rPr>
          <w:b/>
          <w:szCs w:val="28"/>
        </w:rPr>
      </w:pPr>
      <w:r>
        <w:rPr>
          <w:b/>
          <w:szCs w:val="28"/>
        </w:rPr>
        <w:t>Part 3  Reading and Writing   (</w:t>
      </w:r>
      <w:r>
        <w:rPr>
          <w:rFonts w:hint="eastAsia"/>
          <w:b/>
          <w:szCs w:val="28"/>
        </w:rPr>
        <w:t>第三部分</w:t>
      </w:r>
      <w:r>
        <w:rPr>
          <w:b/>
          <w:szCs w:val="28"/>
        </w:rPr>
        <w:t xml:space="preserve"> </w:t>
      </w:r>
      <w:r>
        <w:rPr>
          <w:rFonts w:hint="eastAsia"/>
          <w:b/>
          <w:szCs w:val="28"/>
        </w:rPr>
        <w:t>读写</w:t>
      </w:r>
      <w:r>
        <w:rPr>
          <w:b/>
          <w:szCs w:val="28"/>
        </w:rPr>
        <w:t>)</w:t>
      </w:r>
    </w:p>
    <w:p w:rsidR="000B1E16" w:rsidRDefault="000B1E16" w:rsidP="000B1E16">
      <w:pPr>
        <w:spacing w:line="320" w:lineRule="exact"/>
        <w:ind w:firstLineChars="245" w:firstLine="517"/>
        <w:rPr>
          <w:b/>
          <w:szCs w:val="28"/>
        </w:rPr>
      </w:pPr>
    </w:p>
    <w:p w:rsidR="000B1E16" w:rsidRDefault="000B1E16" w:rsidP="000B1E16">
      <w:pPr>
        <w:spacing w:line="320" w:lineRule="exact"/>
        <w:outlineLvl w:val="0"/>
        <w:rPr>
          <w:b/>
          <w:szCs w:val="21"/>
        </w:rPr>
      </w:pPr>
      <w:r>
        <w:rPr>
          <w:b/>
          <w:szCs w:val="21"/>
        </w:rPr>
        <w:t>VI. Reading comprehension (</w:t>
      </w:r>
      <w:r>
        <w:rPr>
          <w:rFonts w:hint="eastAsia"/>
          <w:b/>
          <w:szCs w:val="21"/>
        </w:rPr>
        <w:t>阅读理解</w:t>
      </w:r>
      <w:r>
        <w:rPr>
          <w:b/>
          <w:szCs w:val="21"/>
        </w:rPr>
        <w:t>): (</w:t>
      </w:r>
      <w:r>
        <w:rPr>
          <w:rFonts w:hint="eastAsia"/>
          <w:b/>
          <w:szCs w:val="21"/>
        </w:rPr>
        <w:t>共</w:t>
      </w:r>
      <w:r>
        <w:rPr>
          <w:b/>
          <w:szCs w:val="21"/>
        </w:rPr>
        <w:t>5</w:t>
      </w:r>
      <w:r>
        <w:rPr>
          <w:rFonts w:hint="eastAsia"/>
          <w:b/>
          <w:szCs w:val="21"/>
        </w:rPr>
        <w:t>0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>)</w:t>
      </w:r>
    </w:p>
    <w:p w:rsidR="000B1E16" w:rsidRDefault="000B1E16" w:rsidP="000B1E16">
      <w:pPr>
        <w:numPr>
          <w:ilvl w:val="0"/>
          <w:numId w:val="3"/>
        </w:numPr>
        <w:adjustRightInd w:val="0"/>
        <w:spacing w:line="320" w:lineRule="exact"/>
        <w:rPr>
          <w:b/>
          <w:szCs w:val="21"/>
        </w:rPr>
      </w:pPr>
      <w:r>
        <w:rPr>
          <w:b/>
          <w:szCs w:val="21"/>
        </w:rPr>
        <w:t>Choose the best answer</w:t>
      </w:r>
      <w:r>
        <w:rPr>
          <w:rFonts w:hint="eastAsia"/>
          <w:b/>
          <w:szCs w:val="21"/>
        </w:rPr>
        <w:t>（根据短文内容，选择最恰当的答案</w:t>
      </w:r>
      <w:r>
        <w:rPr>
          <w:b/>
          <w:szCs w:val="21"/>
        </w:rPr>
        <w:t xml:space="preserve">): ( </w:t>
      </w:r>
      <w:r>
        <w:rPr>
          <w:rFonts w:hint="eastAsia"/>
          <w:b/>
          <w:szCs w:val="21"/>
        </w:rPr>
        <w:t>12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22"/>
      </w:tblGrid>
      <w:tr w:rsidR="000B1E16" w:rsidTr="000C0650">
        <w:trPr>
          <w:trHeight w:val="6942"/>
        </w:trPr>
        <w:tc>
          <w:tcPr>
            <w:tcW w:w="8522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Dear Disney,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Last weekend, the four members of my family spent an enjoyable holiday at the Magic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Kingdom - Disneyland. And one event made our visit seem truly magical.</w:t>
            </w:r>
          </w:p>
          <w:p w:rsidR="000B1E16" w:rsidRDefault="000B1E16" w:rsidP="000C0650">
            <w:pPr>
              <w:ind w:firstLineChars="200" w:firstLine="420"/>
              <w:rPr>
                <w:szCs w:val="21"/>
              </w:rPr>
            </w:pPr>
            <w:r>
              <w:rPr>
                <w:szCs w:val="21"/>
              </w:rPr>
              <w:t>We got to the front of the line at Space Mountain, only to find out that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our little daughter Gloria couldn't take her ice-cream on the ride. We were so excited that we all forgot ice-cream was not allowed on the ride.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-1207135</wp:posOffset>
                  </wp:positionH>
                  <wp:positionV relativeFrom="paragraph">
                    <wp:posOffset>-524510</wp:posOffset>
                  </wp:positionV>
                  <wp:extent cx="1094105" cy="1183005"/>
                  <wp:effectExtent l="19050" t="0" r="0" b="0"/>
                  <wp:wrapSquare wrapText="bothSides"/>
                  <wp:docPr id="21" name="图片 9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183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Gloria broke into tears and we all had no idea what to do. Then Murphy,</w:t>
            </w:r>
            <w:r>
              <w:rPr>
                <w:rFonts w:hint="eastAsia"/>
                <w:szCs w:val="21"/>
              </w:rPr>
              <w:t xml:space="preserve"> one of the staff(</w:t>
            </w:r>
            <w:r>
              <w:rPr>
                <w:rFonts w:hint="eastAsia"/>
                <w:szCs w:val="21"/>
              </w:rPr>
              <w:t>员工</w:t>
            </w:r>
            <w:r>
              <w:rPr>
                <w:rFonts w:hint="eastAsia"/>
                <w:szCs w:val="21"/>
              </w:rPr>
              <w:t>) members, came over. She bent down and told Gloria</w:t>
            </w:r>
            <w:r>
              <w:rPr>
                <w:szCs w:val="21"/>
              </w:rPr>
              <w:t xml:space="preserve"> that she would hold the ice-cream for her and give it to her when she finished the ride. Gloria said, "Promise?" Then she gave Murphy her ice-cream, and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she completely enjoyed the ride.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Sure enough, as we walked out the exit, there was Gloria's new friend with "her" ice-cream.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Now you and I both know what happened, because we know that an ice-cream won't last twenty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minutes on a summer afternoon in Florida. Murphy knew' what time we would get off the ride;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she went to the nearest shop and bought a brand-new ice-cream thirty seconds before we walked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out the exit. Gloria said, "Thank you," but I'm sure she thought it was the same ice-cream.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      We know that someone tried hard to make our visit special. Thanks so much for going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above and beyond!</w:t>
            </w:r>
          </w:p>
          <w:p w:rsidR="000B1E16" w:rsidRDefault="000B1E16" w:rsidP="000C0650">
            <w:pPr>
              <w:ind w:left="6405" w:hangingChars="3050" w:hanging="6405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                               Your fan,</w:t>
            </w:r>
          </w:p>
          <w:p w:rsidR="000B1E16" w:rsidRDefault="000B1E16" w:rsidP="000C0650">
            <w:pPr>
              <w:ind w:left="6405" w:hangingChars="3050" w:hanging="6405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                              Carmen Rivera</w:t>
            </w:r>
          </w:p>
        </w:tc>
      </w:tr>
    </w:tbl>
    <w:p w:rsidR="000B1E16" w:rsidRDefault="000B1E16" w:rsidP="000B1E16">
      <w:pPr>
        <w:rPr>
          <w:szCs w:val="21"/>
        </w:rPr>
      </w:pPr>
    </w:p>
    <w:p w:rsidR="000B1E16" w:rsidRDefault="000B1E16" w:rsidP="000B1E16">
      <w:pPr>
        <w:spacing w:line="320" w:lineRule="exact"/>
        <w:rPr>
          <w:b/>
          <w:szCs w:val="21"/>
        </w:rPr>
      </w:pPr>
    </w:p>
    <w:p w:rsidR="000B1E16" w:rsidRDefault="000B1E16" w:rsidP="000B1E16">
      <w:pPr>
        <w:rPr>
          <w:szCs w:val="21"/>
        </w:rPr>
      </w:pPr>
      <w:r w:rsidRPr="000B1163">
        <w:rPr>
          <w:rFonts w:hint="eastAsia"/>
          <w:color w:val="FFFFFF"/>
          <w:sz w:val="4"/>
          <w:szCs w:val="21"/>
        </w:rPr>
        <w:t>[</w:t>
      </w:r>
      <w:r w:rsidRPr="000B1163">
        <w:rPr>
          <w:rFonts w:hint="eastAsia"/>
          <w:color w:val="FFFFFF"/>
          <w:sz w:val="4"/>
          <w:szCs w:val="21"/>
        </w:rPr>
        <w:t>来源</w:t>
      </w:r>
      <w:r w:rsidRPr="000B1163">
        <w:rPr>
          <w:rFonts w:hint="eastAsia"/>
          <w:color w:val="FFFFFF"/>
          <w:sz w:val="4"/>
          <w:szCs w:val="21"/>
        </w:rPr>
        <w:t>:</w:t>
      </w:r>
      <w:r w:rsidRPr="000B1163">
        <w:rPr>
          <w:rFonts w:hint="eastAsia"/>
          <w:color w:val="FFFFFF"/>
          <w:sz w:val="4"/>
          <w:szCs w:val="21"/>
        </w:rPr>
        <w:t>学。科。网</w:t>
      </w:r>
      <w:r w:rsidRPr="000B1163">
        <w:rPr>
          <w:rFonts w:hint="eastAsia"/>
          <w:color w:val="FFFFFF"/>
          <w:sz w:val="4"/>
          <w:szCs w:val="21"/>
        </w:rPr>
        <w:t>]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74. The family's visit to the Magic Kingdom was</w:t>
      </w:r>
      <w:r>
        <w:rPr>
          <w:rFonts w:hint="eastAsia"/>
          <w:szCs w:val="21"/>
        </w:rPr>
        <w:t xml:space="preserve"> ________.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helpful       -   B) awful             C) frightening         D) amazing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75. Before the ride, Gloria cried because</w:t>
      </w:r>
      <w:r>
        <w:rPr>
          <w:rFonts w:hint="eastAsia"/>
          <w:szCs w:val="21"/>
        </w:rPr>
        <w:t xml:space="preserve"> _________.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she couldn't find her parents in the line      B) she was too little to take the ride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C) she couldn't take her ice-cream on the ride   D) she had to wait for twenty minutes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lastRenderedPageBreak/>
        <w:t>76. Murphy was waiting for Gloria</w:t>
      </w:r>
      <w:r>
        <w:rPr>
          <w:rFonts w:hint="eastAsia"/>
          <w:szCs w:val="21"/>
        </w:rPr>
        <w:t xml:space="preserve"> ___________</w:t>
      </w:r>
      <w:r>
        <w:rPr>
          <w:szCs w:val="21"/>
        </w:rPr>
        <w:t xml:space="preserve"> after the ride.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in the ice-cream shop                      B) at the exit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C) in the front of the line                      D) at the entrance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77. In order to keep the promise, Murphy</w:t>
      </w:r>
      <w:r>
        <w:rPr>
          <w:rFonts w:hint="eastAsia"/>
          <w:szCs w:val="21"/>
        </w:rPr>
        <w:t xml:space="preserve"> __________.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A) took Gloria to the nearest shop              B) asked her new friend to help Gloria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C) helped Gloria get off th</w:t>
      </w:r>
      <w:r>
        <w:rPr>
          <w:noProof/>
          <w:szCs w:val="21"/>
        </w:rPr>
        <w:drawing>
          <wp:inline distT="0" distB="0" distL="0" distR="0">
            <wp:extent cx="28575" cy="19050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e ride               D) bought a new ice-cream for Gloria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>78. The underlined word "</w:t>
      </w:r>
      <w:r>
        <w:rPr>
          <w:rFonts w:hint="eastAsia"/>
          <w:b/>
          <w:szCs w:val="21"/>
          <w:u w:val="single"/>
        </w:rPr>
        <w:t>someone</w:t>
      </w:r>
      <w:r>
        <w:rPr>
          <w:rFonts w:hint="eastAsia"/>
          <w:szCs w:val="21"/>
        </w:rPr>
        <w:t>" in the last paragraph refers to (</w:t>
      </w:r>
      <w:r>
        <w:rPr>
          <w:rFonts w:hint="eastAsia"/>
          <w:szCs w:val="21"/>
        </w:rPr>
        <w:t>指的是</w:t>
      </w:r>
      <w:r>
        <w:rPr>
          <w:rFonts w:hint="eastAsia"/>
          <w:szCs w:val="21"/>
        </w:rPr>
        <w:t>) _________.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A) Murphy           B) Disney             C) Gloria             D) Carmen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79. Carmen Rivera wrote the letter to</w:t>
      </w:r>
      <w:r>
        <w:rPr>
          <w:rFonts w:hint="eastAsia"/>
          <w:szCs w:val="21"/>
        </w:rPr>
        <w:t xml:space="preserve"> __________.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A) order ice-creams                          B) promise to visit again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C) express her thanks                        D) give some suggestions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numPr>
          <w:ilvl w:val="0"/>
          <w:numId w:val="3"/>
        </w:numPr>
        <w:adjustRightInd w:val="0"/>
        <w:spacing w:line="320" w:lineRule="exact"/>
        <w:rPr>
          <w:b/>
          <w:szCs w:val="21"/>
        </w:rPr>
      </w:pPr>
      <w:r>
        <w:rPr>
          <w:b/>
          <w:szCs w:val="21"/>
        </w:rPr>
        <w:t>Choose the words or expression</w:t>
      </w:r>
      <w:r>
        <w:rPr>
          <w:b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Cs w:val="21"/>
        </w:rPr>
        <w:t>s and complete the passage</w:t>
      </w:r>
      <w:r>
        <w:rPr>
          <w:rFonts w:hint="eastAsia"/>
          <w:b/>
          <w:szCs w:val="21"/>
        </w:rPr>
        <w:t>（选择最恰当的单词或词语完成短文</w:t>
      </w:r>
      <w:r>
        <w:rPr>
          <w:b/>
          <w:szCs w:val="21"/>
        </w:rPr>
        <w:t>):</w:t>
      </w:r>
      <w:r>
        <w:rPr>
          <w:rFonts w:hint="eastAsia"/>
          <w:b/>
          <w:szCs w:val="21"/>
        </w:rPr>
        <w:t>（</w:t>
      </w:r>
      <w:r>
        <w:rPr>
          <w:b/>
          <w:szCs w:val="21"/>
        </w:rPr>
        <w:t>1</w:t>
      </w:r>
      <w:r>
        <w:rPr>
          <w:rFonts w:hint="eastAsia"/>
          <w:b/>
          <w:szCs w:val="21"/>
        </w:rPr>
        <w:t>2</w:t>
      </w:r>
      <w:r>
        <w:rPr>
          <w:rFonts w:hint="eastAsia"/>
          <w:b/>
          <w:szCs w:val="21"/>
        </w:rPr>
        <w:t>分）</w:t>
      </w:r>
      <w:r w:rsidRPr="000B1163">
        <w:rPr>
          <w:rFonts w:hint="eastAsia"/>
          <w:b/>
          <w:color w:val="FFFFFF"/>
          <w:sz w:val="4"/>
          <w:szCs w:val="21"/>
        </w:rPr>
        <w:t>[</w:t>
      </w:r>
      <w:r w:rsidRPr="000B1163">
        <w:rPr>
          <w:rFonts w:hint="eastAsia"/>
          <w:b/>
          <w:color w:val="FFFFFF"/>
          <w:sz w:val="4"/>
          <w:szCs w:val="21"/>
        </w:rPr>
        <w:t>来源</w:t>
      </w:r>
      <w:r w:rsidRPr="000B1163">
        <w:rPr>
          <w:rFonts w:hint="eastAsia"/>
          <w:b/>
          <w:color w:val="FFFFFF"/>
          <w:sz w:val="4"/>
          <w:szCs w:val="21"/>
        </w:rPr>
        <w:t>:</w:t>
      </w:r>
      <w:r w:rsidRPr="000B1163">
        <w:rPr>
          <w:rFonts w:hint="eastAsia"/>
          <w:b/>
          <w:color w:val="FFFFFF"/>
          <w:sz w:val="4"/>
          <w:szCs w:val="21"/>
        </w:rPr>
        <w:t>学科网</w:t>
      </w:r>
      <w:r w:rsidRPr="000B1163">
        <w:rPr>
          <w:rFonts w:hint="eastAsia"/>
          <w:b/>
          <w:color w:val="FFFFFF"/>
          <w:sz w:val="4"/>
          <w:szCs w:val="21"/>
        </w:rPr>
        <w:t>]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 Tiffany, a 16-year-old girl, was very, shy. Last September, her best friend, Sophie, moved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abroad with her family because she had to continue her studies in America. She even said she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would not come back for at least a few years. Tiffany became </w:t>
      </w:r>
      <w:r>
        <w:rPr>
          <w:szCs w:val="21"/>
          <w:u w:val="single"/>
        </w:rPr>
        <w:t xml:space="preserve">   80   </w:t>
      </w:r>
      <w:r>
        <w:rPr>
          <w:szCs w:val="21"/>
        </w:rPr>
        <w:t xml:space="preserve"> and helpless. "I was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 really sad the moment I heard the bad news and I didn't know what to do," Tiffany recalled (</w:t>
      </w:r>
      <w:r>
        <w:rPr>
          <w:rFonts w:hint="eastAsia"/>
          <w:szCs w:val="21"/>
        </w:rPr>
        <w:t>回忆</w:t>
      </w:r>
      <w:r>
        <w:rPr>
          <w:rFonts w:hint="eastAsia"/>
          <w:szCs w:val="21"/>
        </w:rPr>
        <w:t xml:space="preserve">). "I </w:t>
      </w:r>
      <w:r>
        <w:rPr>
          <w:rFonts w:hint="eastAsia"/>
          <w:szCs w:val="21"/>
          <w:u w:val="single"/>
        </w:rPr>
        <w:t xml:space="preserve">   81   </w:t>
      </w:r>
      <w:r>
        <w:rPr>
          <w:rFonts w:hint="eastAsia"/>
          <w:szCs w:val="21"/>
        </w:rPr>
        <w:t xml:space="preserve"> myself in my room for a whole week. It was then that my aunt took me to a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sports club one Saturday and I saw' so many young people playing various sports there. I signed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up for a beginners' course in volleyball and since then I have been playing this sport. Now I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practise twice a week there. It is wonderful playing sports in this club and I have made lots of</w:t>
      </w:r>
    </w:p>
    <w:p w:rsidR="000B1E16" w:rsidRDefault="000B1E16" w:rsidP="000B1E16">
      <w:pPr>
        <w:rPr>
          <w:szCs w:val="21"/>
        </w:rPr>
      </w:pPr>
      <w:r>
        <w:rPr>
          <w:szCs w:val="21"/>
          <w:u w:val="single"/>
        </w:rPr>
        <w:t xml:space="preserve">     82   </w:t>
      </w:r>
      <w:r>
        <w:rPr>
          <w:szCs w:val="21"/>
        </w:rPr>
        <w:t xml:space="preserve"> as well. What's more, I feel I am much healthier than before."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The most basic aim of playing sports is that you can improve your health even if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you are not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very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good at sports.</w:t>
      </w:r>
      <w:r>
        <w:rPr>
          <w:szCs w:val="21"/>
          <w:u w:val="single"/>
        </w:rPr>
        <w:t xml:space="preserve">    83   </w:t>
      </w:r>
      <w:r>
        <w:rPr>
          <w:rFonts w:hint="eastAsia"/>
          <w:szCs w:val="21"/>
          <w:u w:val="single"/>
        </w:rPr>
        <w:t>,</w:t>
      </w:r>
      <w:r>
        <w:rPr>
          <w:szCs w:val="21"/>
        </w:rPr>
        <w:t xml:space="preserve"> you can get to know a circle of people at your age while playing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sports. Tiffany used to be a very quiet girl. Since she joined the sports club, she has opened up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herself and now she has become very </w:t>
      </w:r>
      <w:r>
        <w:rPr>
          <w:szCs w:val="21"/>
          <w:u w:val="single"/>
        </w:rPr>
        <w:t xml:space="preserve">   84    </w:t>
      </w:r>
      <w:r>
        <w:rPr>
          <w:szCs w:val="21"/>
        </w:rPr>
        <w:t>and enjoys meeting and talking with others.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For most people, that is one of the attractions of joining a sports club. You can get to know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other young people who have similar interests. You don't have to sit down and talk to strangers.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You go in for sports and it is easier to understand your partners on the same team. Now Tiffany is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quite </w:t>
      </w:r>
      <w:r>
        <w:rPr>
          <w:szCs w:val="21"/>
          <w:u w:val="single"/>
        </w:rPr>
        <w:t xml:space="preserve">   85    </w:t>
      </w:r>
      <w:r>
        <w:rPr>
          <w:szCs w:val="21"/>
        </w:rPr>
        <w:t>her friends and she has also gained more confidence.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Try to do regular sports. The mind needs exercise as well as the body.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80. A) angry         B) lonely  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 C) tired               D) surprised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81. A) shut          B) hurt    .         </w:t>
      </w:r>
      <w:r>
        <w:rPr>
          <w:rFonts w:hint="eastAsia"/>
          <w:szCs w:val="21"/>
        </w:rPr>
        <w:t xml:space="preserve">  </w:t>
      </w:r>
      <w:r>
        <w:rPr>
          <w:szCs w:val="21"/>
        </w:rPr>
        <w:t xml:space="preserve">C) enjoyed           </w:t>
      </w:r>
      <w:r>
        <w:rPr>
          <w:rFonts w:hint="eastAsia"/>
          <w:szCs w:val="21"/>
        </w:rPr>
        <w:t xml:space="preserve">   </w:t>
      </w:r>
      <w:r>
        <w:rPr>
          <w:szCs w:val="21"/>
        </w:rPr>
        <w:t>D) helped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82</w:t>
      </w:r>
      <w:r>
        <w:rPr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. A) trouble        B) mistakes           C) money             D) friends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83. A) So far         B) In addition         C) Once again         D) After all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84. A) active         B) strong             C) lucky              D) independent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85. A) generous to    B) different from      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C) popular with        </w:t>
      </w:r>
      <w:r>
        <w:rPr>
          <w:rFonts w:hint="eastAsia"/>
          <w:szCs w:val="21"/>
        </w:rPr>
        <w:t xml:space="preserve">  </w:t>
      </w:r>
      <w:r>
        <w:rPr>
          <w:szCs w:val="21"/>
        </w:rPr>
        <w:t>D) dis</w:t>
      </w:r>
      <w:r>
        <w:rPr>
          <w:rFonts w:hint="eastAsia"/>
          <w:szCs w:val="21"/>
        </w:rPr>
        <w:t>a</w:t>
      </w:r>
      <w:r>
        <w:rPr>
          <w:szCs w:val="21"/>
        </w:rPr>
        <w:t>ppointed</w:t>
      </w:r>
      <w:r>
        <w:rPr>
          <w:rFonts w:hint="eastAsia"/>
          <w:szCs w:val="21"/>
        </w:rPr>
        <w:t xml:space="preserve"> in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numPr>
          <w:ilvl w:val="0"/>
          <w:numId w:val="3"/>
        </w:numPr>
        <w:adjustRightInd w:val="0"/>
        <w:spacing w:line="320" w:lineRule="exact"/>
        <w:rPr>
          <w:b/>
          <w:szCs w:val="21"/>
        </w:rPr>
      </w:pPr>
      <w:r>
        <w:rPr>
          <w:b/>
          <w:szCs w:val="21"/>
        </w:rPr>
        <w:lastRenderedPageBreak/>
        <w:t>Read the passage and fill in the blanks with proper words</w:t>
      </w:r>
      <w:r>
        <w:rPr>
          <w:rFonts w:hint="eastAsia"/>
          <w:b/>
          <w:szCs w:val="21"/>
        </w:rPr>
        <w:t>（在短文的空格内填入适当的词，使其内容通顺，每空格限填一词，首字母已给</w:t>
      </w:r>
      <w:r>
        <w:rPr>
          <w:b/>
          <w:szCs w:val="21"/>
        </w:rPr>
        <w:t>):</w:t>
      </w:r>
      <w:r>
        <w:rPr>
          <w:rFonts w:hint="eastAsia"/>
          <w:b/>
          <w:szCs w:val="21"/>
        </w:rPr>
        <w:t>（</w:t>
      </w:r>
      <w:r>
        <w:rPr>
          <w:b/>
          <w:szCs w:val="21"/>
        </w:rPr>
        <w:t>14</w:t>
      </w:r>
      <w:r>
        <w:rPr>
          <w:rFonts w:hint="eastAsia"/>
          <w:b/>
          <w:szCs w:val="21"/>
        </w:rPr>
        <w:t>分）</w:t>
      </w:r>
    </w:p>
    <w:p w:rsidR="000B1E16" w:rsidRDefault="000B1E16" w:rsidP="000B1E16">
      <w:pPr>
        <w:ind w:firstLineChars="150" w:firstLine="315"/>
        <w:rPr>
          <w:szCs w:val="21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88900</wp:posOffset>
            </wp:positionV>
            <wp:extent cx="1714500" cy="1287780"/>
            <wp:effectExtent l="19050" t="0" r="0" b="0"/>
            <wp:wrapNone/>
            <wp:docPr id="20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Cs w:val="21"/>
        </w:rPr>
        <w:t>The 2012 London Olympic Games are on the wa3'. You may</w:t>
      </w:r>
      <w:r>
        <w:rPr>
          <w:rFonts w:hint="eastAsia"/>
          <w:i/>
          <w:szCs w:val="21"/>
        </w:rPr>
        <w:t xml:space="preserve"> </w:t>
      </w:r>
    </w:p>
    <w:p w:rsidR="000B1E16" w:rsidRDefault="000B1E16" w:rsidP="000B1E16">
      <w:pPr>
        <w:rPr>
          <w:i/>
          <w:szCs w:val="21"/>
        </w:rPr>
      </w:pPr>
      <w:r>
        <w:rPr>
          <w:i/>
          <w:szCs w:val="21"/>
        </w:rPr>
        <w:t>have a nice trip in London with the help of the following</w:t>
      </w:r>
    </w:p>
    <w:p w:rsidR="000B1E16" w:rsidRDefault="000B1E16" w:rsidP="000B1E16">
      <w:pPr>
        <w:rPr>
          <w:i/>
          <w:szCs w:val="21"/>
        </w:rPr>
      </w:pPr>
      <w:r>
        <w:rPr>
          <w:i/>
          <w:szCs w:val="21"/>
        </w:rPr>
        <w:t>information.</w:t>
      </w:r>
    </w:p>
    <w:p w:rsidR="000B1E16" w:rsidRDefault="000B1E16" w:rsidP="000B1E16">
      <w:pPr>
        <w:rPr>
          <w:i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77"/>
        <w:gridCol w:w="6945"/>
      </w:tblGrid>
      <w:tr w:rsidR="000B1E16" w:rsidTr="000C0650">
        <w:trPr>
          <w:trHeight w:val="916"/>
        </w:trPr>
        <w:tc>
          <w:tcPr>
            <w:tcW w:w="8522" w:type="dxa"/>
            <w:gridSpan w:val="2"/>
            <w:tcBorders>
              <w:top w:val="nil"/>
            </w:tcBorders>
          </w:tcPr>
          <w:p w:rsidR="000B1E16" w:rsidRDefault="000B1E16" w:rsidP="000C0650">
            <w:pPr>
              <w:spacing w:line="320" w:lineRule="exact"/>
              <w:ind w:firstLineChars="545" w:firstLine="1744"/>
              <w:rPr>
                <w:rFonts w:ascii="Monotype Corsiva" w:hAnsi="Monotype Corsiva"/>
                <w:i/>
                <w:sz w:val="32"/>
                <w:szCs w:val="32"/>
              </w:rPr>
            </w:pPr>
          </w:p>
          <w:p w:rsidR="000B1E16" w:rsidRDefault="000B1E16" w:rsidP="000C0650">
            <w:pPr>
              <w:spacing w:line="320" w:lineRule="exact"/>
              <w:ind w:firstLineChars="545" w:firstLine="1744"/>
              <w:rPr>
                <w:rFonts w:ascii="Monotype Corsiva" w:hAnsi="Monotype Corsiva"/>
                <w:i/>
                <w:sz w:val="32"/>
                <w:szCs w:val="32"/>
              </w:rPr>
            </w:pPr>
            <w:r>
              <w:rPr>
                <w:rFonts w:ascii="Monotype Corsiva" w:hAnsi="Monotype Corsiva"/>
                <w:i/>
                <w:sz w:val="32"/>
                <w:szCs w:val="32"/>
              </w:rPr>
              <w:t>Getting around in London</w:t>
            </w:r>
          </w:p>
        </w:tc>
      </w:tr>
      <w:tr w:rsidR="000B1E16" w:rsidTr="000C0650">
        <w:trPr>
          <w:trHeight w:val="1074"/>
        </w:trPr>
        <w:tc>
          <w:tcPr>
            <w:tcW w:w="1577" w:type="dxa"/>
          </w:tcPr>
          <w:p w:rsidR="000B1E16" w:rsidRDefault="000B1E16" w:rsidP="000C0650">
            <w:pPr>
              <w:ind w:leftChars="150" w:left="2122" w:hangingChars="750" w:hanging="1807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B</w:t>
            </w:r>
            <w:r>
              <w:rPr>
                <w:b/>
                <w:sz w:val="24"/>
                <w:szCs w:val="24"/>
              </w:rPr>
              <w:t>y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[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来源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: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学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#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科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#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网</w:t>
            </w:r>
            <w:r w:rsidRPr="000B1163">
              <w:rPr>
                <w:rFonts w:hint="eastAsia"/>
                <w:b/>
                <w:color w:val="FFFFFF"/>
                <w:sz w:val="4"/>
                <w:szCs w:val="24"/>
              </w:rPr>
              <w:t>Z#X#X#K]</w:t>
            </w:r>
          </w:p>
          <w:p w:rsidR="000B1E16" w:rsidRDefault="000B1E16" w:rsidP="000C0650">
            <w:pPr>
              <w:spacing w:line="320" w:lineRule="exact"/>
              <w:rPr>
                <w:b/>
                <w:szCs w:val="21"/>
              </w:rPr>
            </w:pPr>
            <w:r>
              <w:rPr>
                <w:b/>
                <w:sz w:val="24"/>
                <w:szCs w:val="24"/>
              </w:rPr>
              <w:t>underground</w:t>
            </w:r>
          </w:p>
        </w:tc>
        <w:tc>
          <w:tcPr>
            <w:tcW w:w="6945" w:type="dxa"/>
          </w:tcPr>
          <w:p w:rsidR="000B1E16" w:rsidRDefault="000B1E16" w:rsidP="000C0650">
            <w:pPr>
              <w:ind w:leftChars="-691" w:left="544" w:hangingChars="950" w:hanging="1995"/>
              <w:rPr>
                <w:szCs w:val="21"/>
                <w:u w:val="single"/>
              </w:rPr>
            </w:pPr>
            <w:r>
              <w:rPr>
                <w:szCs w:val="21"/>
              </w:rPr>
              <w:t xml:space="preserve">The underground is </w:t>
            </w:r>
            <w:r>
              <w:rPr>
                <w:rFonts w:hint="eastAsia"/>
                <w:szCs w:val="21"/>
              </w:rPr>
              <w:t xml:space="preserve">  The underground is f</w:t>
            </w:r>
            <w:r>
              <w:rPr>
                <w:szCs w:val="21"/>
              </w:rPr>
              <w:t>ast and convenient. There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>is a station every fe</w:t>
            </w:r>
            <w:r>
              <w:rPr>
                <w:noProof/>
                <w:szCs w:val="21"/>
              </w:rPr>
              <w:drawing>
                <wp:inline distT="0" distB="0" distL="0" distR="0">
                  <wp:extent cx="19050" cy="9525"/>
                  <wp:effectExtent l="19050" t="0" r="0" b="0"/>
                  <wp:docPr id="17" name="图片 17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Cs w:val="21"/>
              </w:rPr>
              <w:t>w blocks.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Underground </w:t>
            </w:r>
            <w:r>
              <w:rPr>
                <w:rFonts w:hint="eastAsia"/>
                <w:szCs w:val="21"/>
              </w:rPr>
              <w:t>tra</w:t>
            </w:r>
            <w:r>
              <w:rPr>
                <w:szCs w:val="21"/>
              </w:rPr>
              <w:t>ins run from 5:30 a.m. to 12:00 midnight. You can get to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any place </w:t>
            </w:r>
            <w:r>
              <w:rPr>
                <w:szCs w:val="21"/>
                <w:u w:val="single"/>
              </w:rPr>
              <w:t>e   86</w:t>
            </w:r>
            <w:r>
              <w:rPr>
                <w:rFonts w:hint="eastAsia"/>
                <w:szCs w:val="21"/>
                <w:u w:val="single"/>
              </w:rPr>
              <w:t xml:space="preserve">    .</w:t>
            </w:r>
          </w:p>
        </w:tc>
      </w:tr>
      <w:tr w:rsidR="000B1E16" w:rsidTr="000C0650">
        <w:trPr>
          <w:trHeight w:val="1055"/>
        </w:trPr>
        <w:tc>
          <w:tcPr>
            <w:tcW w:w="1577" w:type="dxa"/>
          </w:tcPr>
          <w:p w:rsidR="000B1E16" w:rsidRDefault="000B1E16" w:rsidP="000C0650">
            <w:pPr>
              <w:spacing w:line="320" w:lineRule="exact"/>
              <w:ind w:firstLineChars="98" w:firstLine="236"/>
              <w:rPr>
                <w:b/>
                <w:sz w:val="24"/>
                <w:szCs w:val="24"/>
              </w:rPr>
            </w:pPr>
          </w:p>
          <w:p w:rsidR="000B1E16" w:rsidRDefault="000B1E16" w:rsidP="000C0650">
            <w:pPr>
              <w:spacing w:line="320" w:lineRule="exact"/>
              <w:ind w:firstLineChars="98" w:firstLine="236"/>
              <w:rPr>
                <w:b/>
                <w:szCs w:val="21"/>
              </w:rPr>
            </w:pPr>
            <w:r>
              <w:rPr>
                <w:b/>
                <w:sz w:val="24"/>
                <w:szCs w:val="24"/>
              </w:rPr>
              <w:t>By bus</w:t>
            </w:r>
          </w:p>
        </w:tc>
        <w:tc>
          <w:tcPr>
            <w:tcW w:w="6945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Travelling by bus is a good way to see the city-, especially from the top of a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double-decker bus. There is always a bus stop nearby. There are special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tickets for </w:t>
            </w:r>
            <w:r>
              <w:rPr>
                <w:szCs w:val="21"/>
                <w:u w:val="single"/>
              </w:rPr>
              <w:t xml:space="preserve">c   87   </w:t>
            </w:r>
            <w:r>
              <w:rPr>
                <w:szCs w:val="21"/>
              </w:rPr>
              <w:t xml:space="preserve"> under the age of 12.</w:t>
            </w:r>
          </w:p>
        </w:tc>
      </w:tr>
      <w:tr w:rsidR="000B1E16" w:rsidTr="000C0650">
        <w:trPr>
          <w:trHeight w:val="1414"/>
        </w:trPr>
        <w:tc>
          <w:tcPr>
            <w:tcW w:w="1577" w:type="dxa"/>
          </w:tcPr>
          <w:p w:rsidR="000B1E16" w:rsidRDefault="000B1E16" w:rsidP="000C0650">
            <w:pPr>
              <w:spacing w:line="320" w:lineRule="exact"/>
              <w:rPr>
                <w:b/>
                <w:sz w:val="24"/>
                <w:szCs w:val="24"/>
              </w:rPr>
            </w:pPr>
          </w:p>
          <w:p w:rsidR="000B1E16" w:rsidRDefault="000B1E16" w:rsidP="000C0650">
            <w:pPr>
              <w:spacing w:line="320" w:lineRule="exact"/>
              <w:ind w:firstLineChars="98" w:firstLine="236"/>
              <w:rPr>
                <w:b/>
                <w:szCs w:val="21"/>
              </w:rPr>
            </w:pPr>
            <w:r>
              <w:rPr>
                <w:b/>
                <w:sz w:val="24"/>
                <w:szCs w:val="24"/>
              </w:rPr>
              <w:t>By train</w:t>
            </w:r>
          </w:p>
        </w:tc>
        <w:tc>
          <w:tcPr>
            <w:tcW w:w="6945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Take a train to visit places outside London, like Hampton Court and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Windsor Castle. You can use a Travelcard on the underground, buses and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most trains. To </w:t>
            </w:r>
            <w:r>
              <w:rPr>
                <w:szCs w:val="21"/>
                <w:u w:val="single"/>
              </w:rPr>
              <w:t xml:space="preserve">p   88   </w:t>
            </w:r>
            <w:r>
              <w:rPr>
                <w:szCs w:val="21"/>
              </w:rPr>
              <w:t xml:space="preserve"> your journey, get a map from the railway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stations, take some time to think about the places you want to visit.</w:t>
            </w:r>
          </w:p>
        </w:tc>
      </w:tr>
      <w:tr w:rsidR="000B1E16" w:rsidTr="000C0650">
        <w:trPr>
          <w:trHeight w:val="1090"/>
        </w:trPr>
        <w:tc>
          <w:tcPr>
            <w:tcW w:w="1577" w:type="dxa"/>
          </w:tcPr>
          <w:p w:rsidR="000B1E16" w:rsidRDefault="000B1E16" w:rsidP="000C0650">
            <w:pPr>
              <w:spacing w:line="320" w:lineRule="exact"/>
              <w:rPr>
                <w:b/>
                <w:sz w:val="24"/>
                <w:szCs w:val="24"/>
              </w:rPr>
            </w:pPr>
          </w:p>
          <w:p w:rsidR="000B1E16" w:rsidRDefault="000B1E16" w:rsidP="000C0650">
            <w:pPr>
              <w:spacing w:line="320" w:lineRule="exact"/>
              <w:ind w:firstLineChars="98" w:firstLine="236"/>
              <w:rPr>
                <w:b/>
                <w:szCs w:val="21"/>
              </w:rPr>
            </w:pPr>
            <w:r>
              <w:rPr>
                <w:b/>
                <w:sz w:val="24"/>
                <w:szCs w:val="24"/>
              </w:rPr>
              <w:t>By taxi</w:t>
            </w:r>
          </w:p>
        </w:tc>
        <w:tc>
          <w:tcPr>
            <w:tcW w:w="6945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 xml:space="preserve">London's black taxis are </w:t>
            </w:r>
            <w:r>
              <w:rPr>
                <w:szCs w:val="21"/>
                <w:u w:val="single"/>
              </w:rPr>
              <w:t xml:space="preserve">f   89   </w:t>
            </w:r>
            <w:r>
              <w:rPr>
                <w:szCs w:val="21"/>
              </w:rPr>
              <w:t>. Many visitors to London know they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are good and comfortable. They Will cost you a few pounds, though. Take a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tax</w:t>
            </w:r>
            <w:r>
              <w:rPr>
                <w:rFonts w:hint="eastAsia"/>
                <w:szCs w:val="21"/>
              </w:rPr>
              <w:t>i</w:t>
            </w:r>
            <w:r>
              <w:rPr>
                <w:szCs w:val="21"/>
              </w:rPr>
              <w:t xml:space="preserve"> once, for the experience.</w:t>
            </w:r>
          </w:p>
        </w:tc>
      </w:tr>
      <w:tr w:rsidR="000B1E16" w:rsidTr="000C0650">
        <w:trPr>
          <w:trHeight w:val="1090"/>
        </w:trPr>
        <w:tc>
          <w:tcPr>
            <w:tcW w:w="1577" w:type="dxa"/>
          </w:tcPr>
          <w:p w:rsidR="000B1E16" w:rsidRDefault="000B1E16" w:rsidP="000C0650">
            <w:pPr>
              <w:spacing w:line="320" w:lineRule="exact"/>
              <w:rPr>
                <w:b/>
                <w:szCs w:val="21"/>
              </w:rPr>
            </w:pPr>
          </w:p>
          <w:p w:rsidR="000B1E16" w:rsidRDefault="000B1E16" w:rsidP="000C0650">
            <w:pPr>
              <w:spacing w:line="320" w:lineRule="exact"/>
              <w:ind w:firstLineChars="98" w:firstLine="207"/>
              <w:rPr>
                <w:b/>
                <w:szCs w:val="21"/>
              </w:rPr>
            </w:pPr>
            <w:r>
              <w:rPr>
                <w:b/>
                <w:szCs w:val="21"/>
              </w:rPr>
              <w:t xml:space="preserve">By </w:t>
            </w:r>
            <w:r>
              <w:rPr>
                <w:b/>
                <w:szCs w:val="21"/>
                <w:u w:val="single"/>
              </w:rPr>
              <w:t>b</w:t>
            </w:r>
            <w:r>
              <w:rPr>
                <w:szCs w:val="21"/>
                <w:u w:val="single"/>
              </w:rPr>
              <w:t xml:space="preserve"> 90 </w:t>
            </w:r>
            <w:r>
              <w:rPr>
                <w:rFonts w:hint="eastAsia"/>
                <w:szCs w:val="21"/>
                <w:u w:val="single"/>
              </w:rPr>
              <w:t xml:space="preserve">   </w:t>
            </w:r>
            <w:r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6945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The "river bus" leaves from Westminster Pier and stops at different places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between Westminster and Greenwich Pier. A good way to see the city from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the River Thames.</w:t>
            </w:r>
          </w:p>
        </w:tc>
      </w:tr>
      <w:tr w:rsidR="000B1E16" w:rsidTr="000C0650">
        <w:trPr>
          <w:trHeight w:val="1072"/>
        </w:trPr>
        <w:tc>
          <w:tcPr>
            <w:tcW w:w="1577" w:type="dxa"/>
          </w:tcPr>
          <w:p w:rsidR="000B1E16" w:rsidRDefault="000B1E16" w:rsidP="000C0650">
            <w:pPr>
              <w:spacing w:line="320" w:lineRule="exact"/>
              <w:ind w:firstLineChars="49" w:firstLine="118"/>
              <w:rPr>
                <w:b/>
                <w:sz w:val="24"/>
                <w:szCs w:val="24"/>
              </w:rPr>
            </w:pPr>
          </w:p>
          <w:p w:rsidR="000B1E16" w:rsidRDefault="000B1E16" w:rsidP="000C0650">
            <w:pPr>
              <w:spacing w:line="320" w:lineRule="exact"/>
              <w:ind w:firstLineChars="98" w:firstLine="236"/>
              <w:rPr>
                <w:b/>
                <w:szCs w:val="21"/>
              </w:rPr>
            </w:pPr>
            <w:r>
              <w:rPr>
                <w:b/>
                <w:sz w:val="24"/>
                <w:szCs w:val="24"/>
              </w:rPr>
              <w:t>By car</w:t>
            </w:r>
          </w:p>
        </w:tc>
        <w:tc>
          <w:tcPr>
            <w:tcW w:w="6945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Don't drive your car in London! Car parks are ve</w:t>
            </w:r>
            <w:r>
              <w:rPr>
                <w:rFonts w:hint="eastAsia"/>
                <w:szCs w:val="21"/>
              </w:rPr>
              <w:t xml:space="preserve">ry </w:t>
            </w:r>
            <w:r>
              <w:rPr>
                <w:szCs w:val="21"/>
                <w:u w:val="single"/>
              </w:rPr>
              <w:t xml:space="preserve">e   91   </w:t>
            </w:r>
            <w:r>
              <w:rPr>
                <w:szCs w:val="21"/>
              </w:rPr>
              <w:t>. You have to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pay a special </w:t>
            </w:r>
            <w:r>
              <w:rPr>
                <w:rFonts w:hint="eastAsia"/>
                <w:i/>
                <w:szCs w:val="21"/>
              </w:rPr>
              <w:t>congestion charge</w:t>
            </w:r>
            <w:r>
              <w:rPr>
                <w:rFonts w:hint="eastAsia"/>
                <w:szCs w:val="21"/>
              </w:rPr>
              <w:t xml:space="preserve"> (</w:t>
            </w:r>
            <w:r>
              <w:rPr>
                <w:rFonts w:hint="eastAsia"/>
                <w:szCs w:val="21"/>
              </w:rPr>
              <w:t>拥堵费</w:t>
            </w:r>
            <w:r>
              <w:rPr>
                <w:rFonts w:hint="eastAsia"/>
                <w:szCs w:val="21"/>
              </w:rPr>
              <w:t>) to drive your car into the city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centre.</w:t>
            </w:r>
          </w:p>
        </w:tc>
      </w:tr>
      <w:tr w:rsidR="000B1E16" w:rsidTr="000C0650">
        <w:trPr>
          <w:trHeight w:val="744"/>
        </w:trPr>
        <w:tc>
          <w:tcPr>
            <w:tcW w:w="1577" w:type="dxa"/>
          </w:tcPr>
          <w:p w:rsidR="000B1E16" w:rsidRDefault="000B1E16" w:rsidP="000C0650">
            <w:pPr>
              <w:spacing w:line="320" w:lineRule="exact"/>
              <w:ind w:firstLineChars="98" w:firstLine="236"/>
              <w:rPr>
                <w:b/>
                <w:szCs w:val="21"/>
              </w:rPr>
            </w:pPr>
            <w:r>
              <w:rPr>
                <w:b/>
                <w:sz w:val="24"/>
                <w:szCs w:val="24"/>
              </w:rPr>
              <w:t>By bike</w:t>
            </w:r>
          </w:p>
        </w:tc>
        <w:tc>
          <w:tcPr>
            <w:tcW w:w="6945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There aren't many good bicycle lanes in London. Cycling with a large</w:t>
            </w:r>
          </w:p>
          <w:p w:rsidR="000B1E16" w:rsidRDefault="000B1E16" w:rsidP="000C0650">
            <w:pPr>
              <w:spacing w:line="320" w:lineRule="exact"/>
              <w:rPr>
                <w:b/>
                <w:szCs w:val="21"/>
              </w:rPr>
            </w:pPr>
            <w:r>
              <w:rPr>
                <w:szCs w:val="21"/>
              </w:rPr>
              <w:t xml:space="preserve">guided group is better than </w:t>
            </w:r>
            <w:r>
              <w:rPr>
                <w:szCs w:val="21"/>
                <w:u w:val="single"/>
              </w:rPr>
              <w:t xml:space="preserve">r   92   </w:t>
            </w:r>
            <w:r>
              <w:rPr>
                <w:szCs w:val="21"/>
              </w:rPr>
              <w:t xml:space="preserve"> alone.</w:t>
            </w:r>
          </w:p>
        </w:tc>
      </w:tr>
      <w:tr w:rsidR="000B1E16" w:rsidTr="000C0650">
        <w:trPr>
          <w:trHeight w:val="880"/>
        </w:trPr>
        <w:tc>
          <w:tcPr>
            <w:tcW w:w="1577" w:type="dxa"/>
          </w:tcPr>
          <w:p w:rsidR="000B1E16" w:rsidRDefault="000B1E16" w:rsidP="000C0650">
            <w:pPr>
              <w:spacing w:line="320" w:lineRule="exact"/>
              <w:ind w:firstLineChars="98" w:firstLine="236"/>
              <w:rPr>
                <w:b/>
                <w:szCs w:val="21"/>
              </w:rPr>
            </w:pPr>
            <w:r>
              <w:rPr>
                <w:b/>
                <w:sz w:val="24"/>
                <w:szCs w:val="24"/>
              </w:rPr>
              <w:t>On foot</w:t>
            </w:r>
            <w:r>
              <w:rPr>
                <w:rFonts w:hint="eastAsia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945" w:type="dxa"/>
          </w:tcPr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The best way to visit the city! But look right and left before you cross a</w:t>
            </w:r>
          </w:p>
          <w:p w:rsidR="000B1E16" w:rsidRDefault="000B1E16" w:rsidP="000C0650">
            <w:pPr>
              <w:rPr>
                <w:szCs w:val="21"/>
              </w:rPr>
            </w:pPr>
            <w:r>
              <w:rPr>
                <w:szCs w:val="21"/>
              </w:rPr>
              <w:t>street. There are many beautiful sights waiting for you.</w:t>
            </w:r>
          </w:p>
        </w:tc>
      </w:tr>
    </w:tbl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spacing w:line="320" w:lineRule="exact"/>
        <w:rPr>
          <w:b/>
          <w:szCs w:val="21"/>
        </w:rPr>
      </w:pPr>
      <w:r>
        <w:rPr>
          <w:rFonts w:hint="eastAsia"/>
          <w:b/>
          <w:szCs w:val="21"/>
        </w:rPr>
        <w:t>D</w:t>
      </w:r>
      <w:r>
        <w:rPr>
          <w:b/>
          <w:szCs w:val="21"/>
        </w:rPr>
        <w:t>.</w:t>
      </w:r>
      <w:r>
        <w:rPr>
          <w:b/>
          <w:szCs w:val="21"/>
        </w:rPr>
        <w:tab/>
        <w:t>Answer the questions</w:t>
      </w:r>
      <w:r>
        <w:rPr>
          <w:rFonts w:hint="eastAsia"/>
          <w:b/>
          <w:szCs w:val="21"/>
        </w:rPr>
        <w:t>（根据短文内容回答下列问题</w:t>
      </w:r>
      <w:r>
        <w:rPr>
          <w:b/>
          <w:szCs w:val="21"/>
        </w:rPr>
        <w:t>)    ( 1</w:t>
      </w:r>
      <w:r>
        <w:rPr>
          <w:rFonts w:hint="eastAsia"/>
          <w:b/>
          <w:szCs w:val="21"/>
        </w:rPr>
        <w:t>2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>)</w:t>
      </w:r>
    </w:p>
    <w:p w:rsidR="000B1E16" w:rsidRDefault="000B1E16" w:rsidP="000B1E16">
      <w:pPr>
        <w:ind w:firstLineChars="900" w:firstLine="1890"/>
        <w:rPr>
          <w:szCs w:val="21"/>
        </w:rPr>
      </w:pPr>
    </w:p>
    <w:p w:rsidR="000B1E16" w:rsidRDefault="000B1E16" w:rsidP="000B1E16">
      <w:pPr>
        <w:ind w:firstLineChars="100" w:firstLine="210"/>
        <w:rPr>
          <w:szCs w:val="21"/>
        </w:rPr>
      </w:pPr>
      <w:r>
        <w:rPr>
          <w:szCs w:val="21"/>
        </w:rPr>
        <w:t>It's March, 2050.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Frank and Mary Smith wake up in their comfortable house in the morning and switch on the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bedroom computer to get the latest news. They used to read the Times, but</w:t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250190</wp:posOffset>
            </wp:positionV>
            <wp:extent cx="1133475" cy="1266825"/>
            <wp:effectExtent l="19050" t="0" r="9525" b="0"/>
            <wp:wrapSquare wrapText="bothSides"/>
            <wp:docPr id="19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 xml:space="preserve"> </w:t>
      </w:r>
      <w:r>
        <w:rPr>
          <w:szCs w:val="21"/>
        </w:rPr>
        <w:t>changed to electronic newspapers many years ago.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lastRenderedPageBreak/>
        <w:t xml:space="preserve">  There is the usual news about space: another space flight has returned from Mars and scientists have discovered a new planet. Then they turn to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business news: the US dollar has risen greatly in Shanghai, one of the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world's leading business centres. Mary tells the computer to buy 5,000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dollars, and there is a quick response that it has been done.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As they watch the screen, Mary orders one of the household robots to make coffee for them.</w:t>
      </w:r>
      <w:r>
        <w:rPr>
          <w:rFonts w:hint="eastAsia"/>
          <w:szCs w:val="21"/>
        </w:rPr>
        <w:t xml:space="preserve"> </w: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236855</wp:posOffset>
            </wp:positionV>
            <wp:extent cx="1038225" cy="1485900"/>
            <wp:effectExtent l="19050" t="0" r="9525" b="0"/>
            <wp:wrapSquare wrapText="bothSides"/>
            <wp:docPr id="1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1"/>
        </w:rPr>
        <w:t>Frank disappears into the study to join a video conference with his partners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around the world. He is a computer engineer, working for several companies.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This is his third job: he used to be in marketing and then television.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Mary has a quick look at the shopping channels - the usual selection of electric cars, household rob</w:t>
      </w:r>
      <w:r>
        <w:rPr>
          <w:rFonts w:hint="eastAsia"/>
          <w:szCs w:val="21"/>
        </w:rPr>
        <w:t>o</w:t>
      </w:r>
      <w:r>
        <w:rPr>
          <w:szCs w:val="21"/>
        </w:rPr>
        <w:t>ts and cheap travel offers - before picking up th</w:t>
      </w:r>
      <w:r>
        <w:rPr>
          <w:rFonts w:hint="eastAsia"/>
          <w:szCs w:val="21"/>
        </w:rPr>
        <w:t xml:space="preserve">e </w:t>
      </w:r>
      <w:r>
        <w:rPr>
          <w:szCs w:val="21"/>
        </w:rPr>
        <w:t>video phone to talk to her assistant. She also has a job and she is doing medical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research. Both she and Frank used to have an office desk in London, but in 2014 they decided to move to the seaside and work from home.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 Frank and Mary have one daughter, Louise, who also has her own workstation at home. She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goes to school only one day a week, mainly to play with other students. Classrooms disappeared</w:t>
      </w:r>
      <w:r>
        <w:rPr>
          <w:rFonts w:hint="eastAsia"/>
          <w:szCs w:val="21"/>
        </w:rPr>
        <w:t xml:space="preserve"> 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>in 2030 because there was no longer any need for them: communications systems have made it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much easier to le</w:t>
      </w:r>
      <w:r>
        <w:rPr>
          <w:rFonts w:hint="eastAsia"/>
          <w:szCs w:val="21"/>
        </w:rPr>
        <w:t>arn</w:t>
      </w:r>
      <w:r>
        <w:rPr>
          <w:szCs w:val="21"/>
        </w:rPr>
        <w:t xml:space="preserve"> at home.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Louise, now thirteen, is studying Chinese at present, which has become a world language as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important as English. Louise has many Chinese friends. They communicate by computer.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 According to the family doctor, Louise will live to at least 130. Her wish is to work for a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 few </w:t>
      </w:r>
      <w:r>
        <w:rPr>
          <w:rFonts w:hint="eastAsia"/>
          <w:i/>
          <w:szCs w:val="21"/>
        </w:rPr>
        <w:t xml:space="preserve">decades </w:t>
      </w:r>
      <w:r>
        <w:rPr>
          <w:rFonts w:hint="eastAsia"/>
          <w:szCs w:val="21"/>
        </w:rPr>
        <w:t>(</w:t>
      </w:r>
      <w:r>
        <w:rPr>
          <w:rFonts w:hint="eastAsia"/>
          <w:szCs w:val="21"/>
        </w:rPr>
        <w:t>十年</w:t>
      </w:r>
      <w:r>
        <w:rPr>
          <w:rFonts w:hint="eastAsia"/>
          <w:szCs w:val="21"/>
        </w:rPr>
        <w:t>) and then spend her time on music and painting.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  <w:r>
        <w:rPr>
          <w:szCs w:val="21"/>
        </w:rPr>
        <w:t>93. Why do Frank and Mary switch on the bedroom computer in the morning?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Because they</w:t>
      </w:r>
      <w:r>
        <w:rPr>
          <w:rFonts w:hint="eastAsia"/>
          <w:szCs w:val="21"/>
        </w:rPr>
        <w:t xml:space="preserve"> _________________________________________________</w:t>
      </w:r>
      <w:r>
        <w:rPr>
          <w:szCs w:val="21"/>
        </w:rPr>
        <w:t xml:space="preserve">              .</w:t>
      </w:r>
      <w:r w:rsidRPr="000B1163">
        <w:rPr>
          <w:rFonts w:hint="eastAsia"/>
          <w:color w:val="FFFFFF"/>
          <w:sz w:val="4"/>
          <w:szCs w:val="21"/>
        </w:rPr>
        <w:t>[</w:t>
      </w:r>
      <w:r w:rsidRPr="000B1163">
        <w:rPr>
          <w:rFonts w:hint="eastAsia"/>
          <w:color w:val="FFFFFF"/>
          <w:sz w:val="4"/>
          <w:szCs w:val="21"/>
        </w:rPr>
        <w:t>来源</w:t>
      </w:r>
      <w:r w:rsidRPr="000B1163">
        <w:rPr>
          <w:rFonts w:hint="eastAsia"/>
          <w:color w:val="FFFFFF"/>
          <w:sz w:val="4"/>
          <w:szCs w:val="21"/>
        </w:rPr>
        <w:t>:Z&amp;xx&amp;k.Com]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94. Does Mary read space news or business news?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    __________________________________________________________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95. Who makes coffee for Mary and Frank?</w:t>
      </w:r>
    </w:p>
    <w:p w:rsidR="000B1E16" w:rsidRDefault="000B1E16" w:rsidP="000B1E16">
      <w:pPr>
        <w:ind w:firstLine="435"/>
        <w:rPr>
          <w:szCs w:val="21"/>
        </w:rPr>
      </w:pPr>
      <w:r>
        <w:rPr>
          <w:rFonts w:hint="eastAsia"/>
          <w:szCs w:val="21"/>
        </w:rPr>
        <w:t>____________________________________________________________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96. How does Frank work with others from home?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    _____________________________________________________________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97. What are the two world languages in 2050?</w:t>
      </w:r>
    </w:p>
    <w:p w:rsidR="000B1E16" w:rsidRDefault="000B1E16" w:rsidP="000B1E16">
      <w:pPr>
        <w:rPr>
          <w:szCs w:val="21"/>
        </w:rPr>
      </w:pPr>
      <w:r>
        <w:rPr>
          <w:rFonts w:hint="eastAsia"/>
          <w:szCs w:val="21"/>
        </w:rPr>
        <w:t xml:space="preserve">    ______________________________________________________________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98. What do you think of Louise's life in 2050?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I think her life in 2050 is</w:t>
      </w:r>
      <w:r>
        <w:rPr>
          <w:rFonts w:hint="eastAsia"/>
          <w:szCs w:val="21"/>
        </w:rPr>
        <w:t xml:space="preserve"> ____________</w:t>
      </w:r>
      <w:r>
        <w:rPr>
          <w:szCs w:val="21"/>
        </w:rPr>
        <w:t xml:space="preserve"> because</w:t>
      </w:r>
      <w:r>
        <w:rPr>
          <w:rFonts w:hint="eastAsia"/>
          <w:szCs w:val="21"/>
        </w:rPr>
        <w:t xml:space="preserve"> ________________________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spacing w:line="320" w:lineRule="exact"/>
        <w:outlineLvl w:val="0"/>
        <w:rPr>
          <w:b/>
          <w:szCs w:val="21"/>
        </w:rPr>
      </w:pPr>
      <w:r>
        <w:rPr>
          <w:rFonts w:hint="eastAsia"/>
          <w:b/>
          <w:szCs w:val="21"/>
        </w:rPr>
        <w:t>VII</w:t>
      </w:r>
      <w:r>
        <w:rPr>
          <w:b/>
          <w:szCs w:val="21"/>
        </w:rPr>
        <w:t>. Writing (</w:t>
      </w:r>
      <w:r>
        <w:rPr>
          <w:rFonts w:hint="eastAsia"/>
          <w:b/>
          <w:szCs w:val="21"/>
        </w:rPr>
        <w:t>作文</w:t>
      </w:r>
      <w:r>
        <w:rPr>
          <w:b/>
          <w:szCs w:val="21"/>
        </w:rPr>
        <w:t>): (</w:t>
      </w:r>
      <w:r>
        <w:rPr>
          <w:rFonts w:hint="eastAsia"/>
          <w:b/>
          <w:szCs w:val="21"/>
        </w:rPr>
        <w:t>共</w:t>
      </w:r>
      <w:r>
        <w:rPr>
          <w:rFonts w:hint="eastAsia"/>
          <w:b/>
          <w:szCs w:val="21"/>
        </w:rPr>
        <w:t>20</w:t>
      </w:r>
      <w:r>
        <w:rPr>
          <w:rFonts w:hint="eastAsia"/>
          <w:b/>
          <w:szCs w:val="21"/>
        </w:rPr>
        <w:t>分</w:t>
      </w:r>
      <w:r>
        <w:rPr>
          <w:b/>
          <w:szCs w:val="21"/>
        </w:rPr>
        <w:t xml:space="preserve">) </w:t>
      </w:r>
    </w:p>
    <w:p w:rsidR="000B1E16" w:rsidRDefault="000B1E16" w:rsidP="000B1E16">
      <w:pPr>
        <w:rPr>
          <w:szCs w:val="21"/>
        </w:rPr>
      </w:pPr>
    </w:p>
    <w:p w:rsidR="000B1E16" w:rsidRDefault="000B1E16" w:rsidP="000B1E16">
      <w:pPr>
        <w:ind w:left="315" w:hangingChars="150" w:hanging="315"/>
        <w:rPr>
          <w:szCs w:val="21"/>
        </w:rPr>
      </w:pPr>
      <w:r>
        <w:rPr>
          <w:szCs w:val="21"/>
        </w:rPr>
        <w:t>99. Write a letter in at least 60 words according to the given situation</w:t>
      </w:r>
      <w:r>
        <w:rPr>
          <w:rFonts w:hint="eastAsia"/>
          <w:szCs w:val="21"/>
        </w:rPr>
        <w:t xml:space="preserve"> (</w:t>
      </w:r>
      <w:r>
        <w:rPr>
          <w:rFonts w:hint="eastAsia"/>
          <w:szCs w:val="21"/>
        </w:rPr>
        <w:t>根据所给情景写一封不少于</w:t>
      </w:r>
      <w:r>
        <w:rPr>
          <w:rFonts w:hint="eastAsia"/>
          <w:szCs w:val="21"/>
        </w:rPr>
        <w:t>60</w:t>
      </w:r>
      <w:r>
        <w:rPr>
          <w:rFonts w:hint="eastAsia"/>
          <w:szCs w:val="21"/>
        </w:rPr>
        <w:t>词的信</w:t>
      </w:r>
      <w:r>
        <w:rPr>
          <w:rFonts w:hint="eastAsia"/>
          <w:szCs w:val="21"/>
        </w:rPr>
        <w:t>)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 xml:space="preserve">      Suppose you are Joe. Your friend Betty is upset about a coming exam for she cares too</w:t>
      </w:r>
    </w:p>
    <w:p w:rsidR="000B1E16" w:rsidRDefault="000B1E16" w:rsidP="000B1E16">
      <w:pPr>
        <w:rPr>
          <w:szCs w:val="21"/>
        </w:rPr>
      </w:pPr>
      <w:r>
        <w:rPr>
          <w:szCs w:val="21"/>
        </w:rPr>
        <w:t>much about the result. What do you think? Try to offer her some advice.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（假如你是</w:t>
      </w:r>
      <w:r>
        <w:rPr>
          <w:rFonts w:hint="eastAsia"/>
          <w:szCs w:val="21"/>
        </w:rPr>
        <w:t xml:space="preserve">Joe, </w:t>
      </w:r>
      <w:r>
        <w:rPr>
          <w:rFonts w:hint="eastAsia"/>
          <w:szCs w:val="21"/>
        </w:rPr>
        <w:t>你的好</w:t>
      </w:r>
      <w:r>
        <w:rPr>
          <w:rFonts w:hint="eastAsia"/>
          <w:szCs w:val="21"/>
        </w:rPr>
        <w:lastRenderedPageBreak/>
        <w:t>朋友</w:t>
      </w:r>
      <w:r>
        <w:rPr>
          <w:rFonts w:hint="eastAsia"/>
          <w:szCs w:val="21"/>
        </w:rPr>
        <w:t xml:space="preserve">Betty </w:t>
      </w:r>
      <w:r>
        <w:rPr>
          <w:rFonts w:hint="eastAsia"/>
          <w:szCs w:val="21"/>
        </w:rPr>
        <w:t>因为过于在意考试结果而感到焦虑。请给她写一封信，谈谈你的看法，并给她一些建议。）</w:t>
      </w:r>
    </w:p>
    <w:p w:rsidR="000B1E16" w:rsidRDefault="000B1E16" w:rsidP="000B1E16">
      <w:pPr>
        <w:spacing w:line="320" w:lineRule="exact"/>
        <w:rPr>
          <w:b/>
          <w:szCs w:val="21"/>
        </w:rPr>
      </w:pPr>
      <w:r>
        <w:rPr>
          <w:rFonts w:hint="eastAsia"/>
          <w:b/>
          <w:szCs w:val="21"/>
        </w:rPr>
        <w:t>（注意：</w:t>
      </w:r>
      <w:r>
        <w:rPr>
          <w:rFonts w:hint="eastAsia"/>
          <w:b/>
          <w:szCs w:val="21"/>
          <w:em w:val="dot"/>
        </w:rPr>
        <w:t>文中不得出现任何姓名、校名及其它相关信息，否则不予评分</w:t>
      </w:r>
      <w:r>
        <w:rPr>
          <w:rFonts w:hint="eastAsia"/>
          <w:b/>
          <w:szCs w:val="21"/>
        </w:rPr>
        <w:t>。）</w:t>
      </w:r>
    </w:p>
    <w:p w:rsidR="00295304" w:rsidRDefault="00295304"/>
    <w:p w:rsidR="000B1E16" w:rsidRDefault="000B1E16"/>
    <w:p w:rsidR="000B1E16" w:rsidRDefault="000B1E16"/>
    <w:p w:rsidR="000B1E16" w:rsidRDefault="000B1E16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4" name="图片 23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1E16" w:rsidSect="002953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99E" w:rsidRDefault="00AC399E" w:rsidP="000B1E16">
      <w:r>
        <w:separator/>
      </w:r>
    </w:p>
  </w:endnote>
  <w:endnote w:type="continuationSeparator" w:id="1">
    <w:p w:rsidR="00AC399E" w:rsidRDefault="00AC399E" w:rsidP="000B1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99E" w:rsidRDefault="00AC399E" w:rsidP="000B1E16">
      <w:r>
        <w:separator/>
      </w:r>
    </w:p>
  </w:footnote>
  <w:footnote w:type="continuationSeparator" w:id="1">
    <w:p w:rsidR="00AC399E" w:rsidRDefault="00AC399E" w:rsidP="000B1E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C"/>
    <w:multiLevelType w:val="multilevel"/>
    <w:tmpl w:val="0000000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1E16"/>
    <w:rsid w:val="000B1E16"/>
    <w:rsid w:val="001C511D"/>
    <w:rsid w:val="00295304"/>
    <w:rsid w:val="00AC399E"/>
    <w:rsid w:val="00EC1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E1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B1E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B1E1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B1E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B1E1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B1E1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B1E1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2902</Words>
  <Characters>16547</Characters>
  <Application>Microsoft Office Word</Application>
  <DocSecurity>0</DocSecurity>
  <Lines>137</Lines>
  <Paragraphs>38</Paragraphs>
  <ScaleCrop>false</ScaleCrop>
  <Company>微软中国</Company>
  <LinksUpToDate>false</LinksUpToDate>
  <CharactersWithSpaces>19411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2013-01-16T09:39:00Z</dcterms:created>
  <dcterms:modified xsi:type="dcterms:W3CDTF">2013-01-16T09:44:00Z</dcterms:modified>
</cp:coreProperties>
</file>